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412A37">
      <w:pPr>
        <w:spacing w:after="120"/>
        <w:jc w:val="left"/>
      </w:pPr>
      <w:r>
        <w:rPr>
          <w:rFonts w:ascii="Times New Roman" w:hAnsi="Times New Roman" w:eastAsia="思源黑体" w:cs="Times New Roman"/>
          <w:b/>
          <w:sz w:val="32"/>
          <w:szCs w:val="32"/>
        </w:rPr>
        <w:t>附件2</w:t>
      </w:r>
    </w:p>
    <w:p w14:paraId="1B35860D">
      <w:pPr>
        <w:spacing w:after="120"/>
        <w:jc w:val="center"/>
      </w:pPr>
      <w:r>
        <w:rPr>
          <w:rFonts w:ascii="Times New Roman" w:hAnsi="Times New Roman" w:eastAsia="思源黑体" w:cs="Times New Roman"/>
          <w:b/>
          <w:sz w:val="28"/>
          <w:szCs w:val="28"/>
        </w:rPr>
        <w:t>公路养护作业单位资质申请表</w:t>
      </w:r>
    </w:p>
    <w:p w14:paraId="604F3553">
      <w:pPr>
        <w:spacing w:before="160" w:after="80"/>
      </w:pPr>
      <w:r>
        <w:rPr>
          <w:rFonts w:ascii="Times New Roman" w:hAnsi="Times New Roman" w:eastAsia="思源黑体" w:cs="Times New Roman"/>
          <w:b/>
          <w:color w:val="1F4E79"/>
          <w:sz w:val="24"/>
          <w:szCs w:val="24"/>
        </w:rPr>
        <w:t>填表说明</w:t>
      </w:r>
    </w:p>
    <w:p w14:paraId="219AAEE7">
      <w:pPr>
        <w:pStyle w:val="14"/>
        <w:spacing w:after="40"/>
      </w:pPr>
      <w:r>
        <w:rPr>
          <w:rFonts w:ascii="Times New Roman" w:hAnsi="Times New Roman" w:eastAsia="思源黑体" w:cs="Times New Roman"/>
          <w:sz w:val="21"/>
          <w:szCs w:val="21"/>
        </w:rPr>
        <w:t>本表适用于山东省公路养护作业单位资质申请、延续和变更等。</w:t>
      </w:r>
    </w:p>
    <w:p w14:paraId="21C77153">
      <w:pPr>
        <w:pStyle w:val="14"/>
        <w:spacing w:after="40"/>
      </w:pPr>
      <w:r>
        <w:rPr>
          <w:rFonts w:ascii="Times New Roman" w:hAnsi="Times New Roman" w:eastAsia="思源黑体" w:cs="Times New Roman"/>
          <w:sz w:val="21"/>
          <w:szCs w:val="21"/>
        </w:rPr>
        <w:t xml:space="preserve"> 本表填数据均采用阿拉伯数字，除万元、百分数保留一位小数外，其余均为整数。</w:t>
      </w:r>
    </w:p>
    <w:p w14:paraId="71A81493">
      <w:pPr>
        <w:pStyle w:val="14"/>
        <w:spacing w:after="40"/>
      </w:pPr>
      <w:r>
        <w:rPr>
          <w:rFonts w:ascii="Times New Roman" w:hAnsi="Times New Roman" w:eastAsia="思源黑体" w:cs="Times New Roman"/>
          <w:sz w:val="21"/>
          <w:szCs w:val="21"/>
        </w:rPr>
        <w:t>本表所列栏目按《办法》和本细则的要求填写，需附证明材料的按分类索引表的顺序随表附后。</w:t>
      </w:r>
    </w:p>
    <w:p w14:paraId="5DE9109A">
      <w:pPr>
        <w:pStyle w:val="14"/>
        <w:spacing w:after="40"/>
      </w:pPr>
      <w:r>
        <w:rPr>
          <w:rFonts w:ascii="Times New Roman" w:hAnsi="Times New Roman" w:eastAsia="思源黑体" w:cs="Times New Roman"/>
          <w:sz w:val="21"/>
          <w:szCs w:val="21"/>
        </w:rPr>
        <w:t>本表可在山东省政务服务网和山东省交通建设市场监管公共服务平台下载。</w:t>
      </w:r>
    </w:p>
    <w:p w14:paraId="49E99842">
      <w:pPr>
        <w:spacing w:before="160" w:after="80"/>
        <w:rPr>
          <w:rFonts w:ascii="Times New Roman" w:hAnsi="Times New Roman" w:eastAsia="思源黑体" w:cs="Times New Roman"/>
          <w:b/>
          <w:color w:val="1F4E79"/>
          <w:sz w:val="24"/>
          <w:szCs w:val="24"/>
        </w:rPr>
      </w:pPr>
    </w:p>
    <w:p w14:paraId="254C4C3B">
      <w:pPr>
        <w:spacing w:before="160" w:after="80"/>
        <w:jc w:val="center"/>
      </w:pPr>
      <w:r>
        <w:rPr>
          <w:rFonts w:ascii="Times New Roman" w:hAnsi="Times New Roman" w:eastAsia="思源黑体" w:cs="Times New Roman"/>
          <w:b/>
          <w:color w:val="1F4E79"/>
          <w:sz w:val="24"/>
          <w:szCs w:val="24"/>
        </w:rPr>
        <w:t>企业法定代表人声明</w:t>
      </w:r>
    </w:p>
    <w:p w14:paraId="7BE5326E">
      <w:pPr>
        <w:spacing w:after="60" w:line="336" w:lineRule="auto"/>
      </w:pPr>
      <w:r>
        <w:rPr>
          <w:rFonts w:ascii="Times New Roman" w:hAnsi="Times New Roman" w:eastAsia="思源黑体" w:cs="Times New Roman"/>
          <w:b w:val="0"/>
          <w:sz w:val="21"/>
          <w:szCs w:val="21"/>
        </w:rPr>
        <w:t>本人（法定代表人）__________（身份证号码：____________________）郑重声明：</w:t>
      </w:r>
    </w:p>
    <w:p w14:paraId="3F5A65F1">
      <w:pPr>
        <w:spacing w:after="60" w:line="336" w:lineRule="auto"/>
        <w:ind w:firstLine="420"/>
      </w:pPr>
      <w:r>
        <w:rPr>
          <w:rFonts w:ascii="Times New Roman" w:hAnsi="Times New Roman" w:eastAsia="思源黑体" w:cs="Times New Roman"/>
          <w:b w:val="0"/>
          <w:sz w:val="21"/>
          <w:szCs w:val="21"/>
        </w:rPr>
        <w:t>本企业此次填报的《公路养护作业单位资质申请表》及附件材料（共计____页）的全部数据、内容是真实的。资质申请提供的材料如有虚假，本企业及本人愿接受交通运输主管部门依据有关法律法规给予的处罚。</w:t>
      </w:r>
    </w:p>
    <w:p w14:paraId="62129F69">
      <w:pPr>
        <w:spacing w:after="60" w:line="336" w:lineRule="auto"/>
        <w:ind w:firstLine="420"/>
        <w:rPr>
          <w:rFonts w:ascii="Times New Roman" w:hAnsi="Times New Roman" w:eastAsia="思源黑体" w:cs="Times New Roman"/>
          <w:b w:val="0"/>
          <w:sz w:val="21"/>
          <w:szCs w:val="21"/>
        </w:rPr>
      </w:pPr>
    </w:p>
    <w:p w14:paraId="79957080">
      <w:pPr>
        <w:spacing w:after="60" w:line="336" w:lineRule="auto"/>
        <w:ind w:firstLine="420"/>
      </w:pPr>
      <w:r>
        <w:rPr>
          <w:rFonts w:ascii="Times New Roman" w:hAnsi="Times New Roman" w:eastAsia="思源黑体" w:cs="Times New Roman"/>
          <w:b w:val="0"/>
          <w:sz w:val="21"/>
          <w:szCs w:val="21"/>
        </w:rPr>
        <w:t>企业法定代表人（签名）：__________　　（公章）　　____年____月____日</w:t>
      </w:r>
    </w:p>
    <w:p w14:paraId="6B456643">
      <w:r>
        <w:br w:type="page"/>
      </w:r>
    </w:p>
    <w:p w14:paraId="36C5A883">
      <w:pPr>
        <w:spacing w:before="160" w:after="80"/>
      </w:pPr>
      <w:r>
        <w:rPr>
          <w:rFonts w:ascii="Times New Roman" w:hAnsi="Times New Roman" w:eastAsia="思源黑体" w:cs="Times New Roman"/>
          <w:b/>
          <w:color w:val="1F4E79"/>
          <w:sz w:val="24"/>
          <w:szCs w:val="24"/>
        </w:rPr>
        <w:t>表1　企业基本情况</w:t>
      </w:r>
    </w:p>
    <w:tbl>
      <w:tblPr>
        <w:tblStyle w:val="32"/>
        <w:tblW w:w="9026" w:type="dxa"/>
        <w:jc w:val="center"/>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Layout w:type="fixed"/>
        <w:tblCellMar>
          <w:top w:w="0" w:type="dxa"/>
          <w:left w:w="108" w:type="dxa"/>
          <w:bottom w:w="0" w:type="dxa"/>
          <w:right w:w="108" w:type="dxa"/>
        </w:tblCellMar>
      </w:tblPr>
      <w:tblGrid>
        <w:gridCol w:w="2200"/>
        <w:gridCol w:w="2313"/>
        <w:gridCol w:w="2200"/>
        <w:gridCol w:w="2313"/>
      </w:tblGrid>
      <w:tr w14:paraId="69CA0AC8">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2200" w:type="dxa"/>
            <w:shd w:val="clear" w:color="auto" w:fill="1F4E79"/>
            <w:vAlign w:val="center"/>
          </w:tcPr>
          <w:p w14:paraId="3788BF7B">
            <w:pPr>
              <w:spacing w:before="20" w:after="20"/>
              <w:jc w:val="center"/>
            </w:pPr>
            <w:r>
              <w:rPr>
                <w:rFonts w:ascii="Times New Roman" w:hAnsi="Times New Roman" w:eastAsia="思源黑体" w:cs="Times New Roman"/>
                <w:b/>
                <w:bCs/>
                <w:color w:val="FFFFFF"/>
                <w:sz w:val="20"/>
                <w:szCs w:val="20"/>
              </w:rPr>
              <w:t>栏目</w:t>
            </w:r>
          </w:p>
        </w:tc>
        <w:tc>
          <w:tcPr>
            <w:tcW w:w="2313" w:type="dxa"/>
            <w:shd w:val="clear" w:color="auto" w:fill="1F4E79"/>
            <w:vAlign w:val="center"/>
          </w:tcPr>
          <w:p w14:paraId="7E7EF3AB">
            <w:pPr>
              <w:spacing w:before="20" w:after="20"/>
              <w:jc w:val="center"/>
            </w:pPr>
            <w:r>
              <w:rPr>
                <w:rFonts w:ascii="Times New Roman" w:hAnsi="Times New Roman" w:eastAsia="思源黑体" w:cs="Times New Roman"/>
                <w:b/>
                <w:bCs/>
                <w:color w:val="FFFFFF"/>
                <w:sz w:val="20"/>
                <w:szCs w:val="20"/>
              </w:rPr>
              <w:t>内容</w:t>
            </w:r>
          </w:p>
        </w:tc>
        <w:tc>
          <w:tcPr>
            <w:tcW w:w="2200" w:type="dxa"/>
            <w:shd w:val="clear" w:color="auto" w:fill="1F4E79"/>
            <w:vAlign w:val="center"/>
          </w:tcPr>
          <w:p w14:paraId="500E9C8D">
            <w:pPr>
              <w:spacing w:before="20" w:after="20"/>
              <w:jc w:val="center"/>
            </w:pPr>
            <w:r>
              <w:rPr>
                <w:rFonts w:ascii="Times New Roman" w:hAnsi="Times New Roman" w:eastAsia="思源黑体" w:cs="Times New Roman"/>
                <w:b/>
                <w:bCs/>
                <w:color w:val="FFFFFF"/>
                <w:sz w:val="20"/>
                <w:szCs w:val="20"/>
              </w:rPr>
              <w:t>栏目</w:t>
            </w:r>
          </w:p>
        </w:tc>
        <w:tc>
          <w:tcPr>
            <w:tcW w:w="2313" w:type="dxa"/>
            <w:shd w:val="clear" w:color="auto" w:fill="1F4E79"/>
            <w:vAlign w:val="center"/>
          </w:tcPr>
          <w:p w14:paraId="0607BB7C">
            <w:pPr>
              <w:spacing w:before="20" w:after="20"/>
              <w:jc w:val="center"/>
            </w:pPr>
            <w:r>
              <w:rPr>
                <w:rFonts w:ascii="Times New Roman" w:hAnsi="Times New Roman" w:eastAsia="思源黑体" w:cs="Times New Roman"/>
                <w:b/>
                <w:bCs/>
                <w:color w:val="FFFFFF"/>
                <w:sz w:val="20"/>
                <w:szCs w:val="20"/>
              </w:rPr>
              <w:t>内容</w:t>
            </w:r>
          </w:p>
        </w:tc>
      </w:tr>
      <w:tr w14:paraId="15F2A46B">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2200" w:type="dxa"/>
            <w:vAlign w:val="center"/>
          </w:tcPr>
          <w:p w14:paraId="7F580B23">
            <w:pPr>
              <w:spacing w:before="20" w:after="20"/>
              <w:jc w:val="center"/>
            </w:pPr>
            <w:r>
              <w:rPr>
                <w:rFonts w:ascii="Times New Roman" w:hAnsi="Times New Roman" w:eastAsia="思源黑体" w:cs="Times New Roman"/>
                <w:sz w:val="20"/>
                <w:szCs w:val="20"/>
              </w:rPr>
              <w:t>单位名称</w:t>
            </w:r>
          </w:p>
        </w:tc>
        <w:tc>
          <w:tcPr>
            <w:tcW w:w="2313" w:type="dxa"/>
            <w:vAlign w:val="center"/>
          </w:tcPr>
          <w:p w14:paraId="38A113E3">
            <w:pPr>
              <w:spacing w:before="20" w:after="20"/>
              <w:jc w:val="center"/>
            </w:pPr>
          </w:p>
        </w:tc>
        <w:tc>
          <w:tcPr>
            <w:tcW w:w="2200" w:type="dxa"/>
            <w:vAlign w:val="center"/>
          </w:tcPr>
          <w:p w14:paraId="24EFBEF3">
            <w:pPr>
              <w:spacing w:before="20" w:after="20"/>
              <w:jc w:val="center"/>
            </w:pPr>
            <w:r>
              <w:rPr>
                <w:rFonts w:ascii="Times New Roman" w:hAnsi="Times New Roman" w:eastAsia="思源黑体" w:cs="Times New Roman"/>
                <w:sz w:val="20"/>
                <w:szCs w:val="20"/>
              </w:rPr>
              <w:t>统一社会信用代码</w:t>
            </w:r>
          </w:p>
        </w:tc>
        <w:tc>
          <w:tcPr>
            <w:tcW w:w="2313" w:type="dxa"/>
            <w:vAlign w:val="center"/>
          </w:tcPr>
          <w:p w14:paraId="59C9F92B">
            <w:pPr>
              <w:spacing w:before="20" w:after="20"/>
              <w:jc w:val="center"/>
            </w:pPr>
          </w:p>
        </w:tc>
      </w:tr>
      <w:tr w14:paraId="67B7C972">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2200" w:type="dxa"/>
            <w:vAlign w:val="center"/>
          </w:tcPr>
          <w:p w14:paraId="3217483A">
            <w:pPr>
              <w:spacing w:before="20" w:after="20"/>
              <w:jc w:val="center"/>
            </w:pPr>
            <w:r>
              <w:rPr>
                <w:rFonts w:ascii="Times New Roman" w:hAnsi="Times New Roman" w:eastAsia="思源黑体" w:cs="Times New Roman"/>
                <w:sz w:val="20"/>
                <w:szCs w:val="20"/>
              </w:rPr>
              <w:t>注册资本</w:t>
            </w:r>
          </w:p>
        </w:tc>
        <w:tc>
          <w:tcPr>
            <w:tcW w:w="2313" w:type="dxa"/>
            <w:vAlign w:val="center"/>
          </w:tcPr>
          <w:p w14:paraId="475D1D7B">
            <w:pPr>
              <w:spacing w:before="20" w:after="20"/>
              <w:jc w:val="center"/>
            </w:pPr>
          </w:p>
        </w:tc>
        <w:tc>
          <w:tcPr>
            <w:tcW w:w="2200" w:type="dxa"/>
            <w:vAlign w:val="center"/>
          </w:tcPr>
          <w:p w14:paraId="24BBDA6C">
            <w:pPr>
              <w:spacing w:before="20" w:after="20"/>
              <w:jc w:val="center"/>
            </w:pPr>
            <w:r>
              <w:rPr>
                <w:rFonts w:ascii="Times New Roman" w:hAnsi="Times New Roman" w:eastAsia="思源黑体" w:cs="Times New Roman"/>
                <w:sz w:val="20"/>
                <w:szCs w:val="20"/>
              </w:rPr>
              <w:t>企业性质</w:t>
            </w:r>
          </w:p>
        </w:tc>
        <w:tc>
          <w:tcPr>
            <w:tcW w:w="2313" w:type="dxa"/>
            <w:vAlign w:val="center"/>
          </w:tcPr>
          <w:p w14:paraId="3E63EFDA">
            <w:pPr>
              <w:spacing w:before="20" w:after="20"/>
              <w:jc w:val="center"/>
            </w:pPr>
          </w:p>
        </w:tc>
      </w:tr>
      <w:tr w14:paraId="2D1CD2FF">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2200" w:type="dxa"/>
            <w:vAlign w:val="center"/>
          </w:tcPr>
          <w:p w14:paraId="1326363C">
            <w:pPr>
              <w:spacing w:before="20" w:after="20"/>
              <w:jc w:val="center"/>
            </w:pPr>
            <w:r>
              <w:rPr>
                <w:rFonts w:ascii="Times New Roman" w:hAnsi="Times New Roman" w:eastAsia="思源黑体" w:cs="Times New Roman"/>
                <w:sz w:val="20"/>
                <w:szCs w:val="20"/>
              </w:rPr>
              <w:t>成立时间</w:t>
            </w:r>
          </w:p>
        </w:tc>
        <w:tc>
          <w:tcPr>
            <w:tcW w:w="2313" w:type="dxa"/>
            <w:vAlign w:val="center"/>
          </w:tcPr>
          <w:p w14:paraId="431ACB53">
            <w:pPr>
              <w:spacing w:before="20" w:after="20"/>
              <w:jc w:val="center"/>
            </w:pPr>
          </w:p>
        </w:tc>
        <w:tc>
          <w:tcPr>
            <w:tcW w:w="2200" w:type="dxa"/>
            <w:vAlign w:val="center"/>
          </w:tcPr>
          <w:p w14:paraId="714F0D09">
            <w:pPr>
              <w:spacing w:before="20" w:after="20"/>
              <w:jc w:val="center"/>
            </w:pPr>
            <w:r>
              <w:rPr>
                <w:rFonts w:ascii="Times New Roman" w:hAnsi="Times New Roman" w:eastAsia="思源黑体" w:cs="Times New Roman"/>
                <w:sz w:val="20"/>
                <w:szCs w:val="20"/>
              </w:rPr>
              <w:t>开户银行/银行账号</w:t>
            </w:r>
          </w:p>
        </w:tc>
        <w:tc>
          <w:tcPr>
            <w:tcW w:w="2313" w:type="dxa"/>
            <w:vAlign w:val="center"/>
          </w:tcPr>
          <w:p w14:paraId="14992E8A">
            <w:pPr>
              <w:spacing w:before="20" w:after="20"/>
              <w:jc w:val="center"/>
            </w:pPr>
          </w:p>
        </w:tc>
      </w:tr>
      <w:tr w14:paraId="292ED125">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2200" w:type="dxa"/>
            <w:vAlign w:val="center"/>
          </w:tcPr>
          <w:p w14:paraId="0409F452">
            <w:pPr>
              <w:spacing w:before="20" w:after="20"/>
              <w:jc w:val="center"/>
            </w:pPr>
            <w:r>
              <w:rPr>
                <w:rFonts w:ascii="Times New Roman" w:hAnsi="Times New Roman" w:eastAsia="思源黑体" w:cs="Times New Roman"/>
                <w:sz w:val="20"/>
                <w:szCs w:val="20"/>
              </w:rPr>
              <w:t>注册地址</w:t>
            </w:r>
          </w:p>
        </w:tc>
        <w:tc>
          <w:tcPr>
            <w:tcW w:w="2313" w:type="dxa"/>
            <w:vAlign w:val="center"/>
          </w:tcPr>
          <w:p w14:paraId="29B25818">
            <w:pPr>
              <w:spacing w:before="20" w:after="20"/>
              <w:jc w:val="center"/>
            </w:pPr>
          </w:p>
        </w:tc>
        <w:tc>
          <w:tcPr>
            <w:tcW w:w="2200" w:type="dxa"/>
            <w:vAlign w:val="center"/>
          </w:tcPr>
          <w:p w14:paraId="082A8077">
            <w:pPr>
              <w:spacing w:before="20" w:after="20"/>
              <w:jc w:val="center"/>
            </w:pPr>
            <w:r>
              <w:rPr>
                <w:rFonts w:ascii="Times New Roman" w:hAnsi="Times New Roman" w:eastAsia="思源黑体" w:cs="Times New Roman"/>
                <w:sz w:val="20"/>
                <w:szCs w:val="20"/>
              </w:rPr>
              <w:t>详细地址</w:t>
            </w:r>
          </w:p>
        </w:tc>
        <w:tc>
          <w:tcPr>
            <w:tcW w:w="2313" w:type="dxa"/>
            <w:vAlign w:val="center"/>
          </w:tcPr>
          <w:p w14:paraId="5EC3AA7A">
            <w:pPr>
              <w:spacing w:before="20" w:after="20"/>
              <w:jc w:val="center"/>
            </w:pPr>
          </w:p>
        </w:tc>
      </w:tr>
      <w:tr w14:paraId="5C523A79">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2200" w:type="dxa"/>
            <w:vAlign w:val="center"/>
          </w:tcPr>
          <w:p w14:paraId="30A096B1">
            <w:pPr>
              <w:spacing w:before="20" w:after="20"/>
              <w:jc w:val="center"/>
            </w:pPr>
            <w:r>
              <w:rPr>
                <w:rFonts w:ascii="Times New Roman" w:hAnsi="Times New Roman" w:eastAsia="思源黑体" w:cs="Times New Roman"/>
                <w:sz w:val="20"/>
                <w:szCs w:val="20"/>
              </w:rPr>
              <w:t>企业净资产</w:t>
            </w:r>
          </w:p>
        </w:tc>
        <w:tc>
          <w:tcPr>
            <w:tcW w:w="2313" w:type="dxa"/>
            <w:vAlign w:val="center"/>
          </w:tcPr>
          <w:p w14:paraId="56364692">
            <w:pPr>
              <w:spacing w:before="20" w:after="20"/>
              <w:jc w:val="center"/>
            </w:pPr>
          </w:p>
        </w:tc>
        <w:tc>
          <w:tcPr>
            <w:tcW w:w="2200" w:type="dxa"/>
            <w:vAlign w:val="center"/>
          </w:tcPr>
          <w:p w14:paraId="7803DD06">
            <w:pPr>
              <w:spacing w:before="20" w:after="20"/>
              <w:jc w:val="center"/>
            </w:pPr>
            <w:r>
              <w:rPr>
                <w:rFonts w:ascii="Times New Roman" w:hAnsi="Times New Roman" w:eastAsia="思源黑体" w:cs="Times New Roman"/>
                <w:sz w:val="20"/>
                <w:szCs w:val="20"/>
              </w:rPr>
              <w:t>联系方式（电话、邮箱）</w:t>
            </w:r>
          </w:p>
        </w:tc>
        <w:tc>
          <w:tcPr>
            <w:tcW w:w="2313" w:type="dxa"/>
            <w:vAlign w:val="center"/>
          </w:tcPr>
          <w:p w14:paraId="7A8CE987">
            <w:pPr>
              <w:spacing w:before="20" w:after="20"/>
              <w:jc w:val="center"/>
            </w:pPr>
          </w:p>
        </w:tc>
      </w:tr>
      <w:tr w14:paraId="233BA4B3">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2200" w:type="dxa"/>
            <w:vAlign w:val="center"/>
          </w:tcPr>
          <w:p w14:paraId="00E16A9F">
            <w:pPr>
              <w:spacing w:before="20" w:after="20"/>
              <w:jc w:val="center"/>
            </w:pPr>
            <w:r>
              <w:rPr>
                <w:rFonts w:ascii="Times New Roman" w:hAnsi="Times New Roman" w:eastAsia="思源黑体" w:cs="Times New Roman"/>
                <w:sz w:val="20"/>
                <w:szCs w:val="20"/>
              </w:rPr>
              <w:t>施工安全生产许可证编号</w:t>
            </w:r>
          </w:p>
        </w:tc>
        <w:tc>
          <w:tcPr>
            <w:tcW w:w="2313" w:type="dxa"/>
            <w:vAlign w:val="center"/>
          </w:tcPr>
          <w:p w14:paraId="505BD900">
            <w:pPr>
              <w:spacing w:before="20" w:after="20"/>
              <w:jc w:val="center"/>
            </w:pPr>
          </w:p>
        </w:tc>
        <w:tc>
          <w:tcPr>
            <w:tcW w:w="2200" w:type="dxa"/>
            <w:vAlign w:val="center"/>
          </w:tcPr>
          <w:p w14:paraId="14FA4E2F">
            <w:pPr>
              <w:spacing w:before="20" w:after="20"/>
              <w:jc w:val="center"/>
            </w:pPr>
            <w:r>
              <w:rPr>
                <w:rFonts w:ascii="Times New Roman" w:hAnsi="Times New Roman" w:eastAsia="思源黑体" w:cs="Times New Roman"/>
                <w:sz w:val="20"/>
                <w:szCs w:val="20"/>
              </w:rPr>
              <w:t>有效期至</w:t>
            </w:r>
          </w:p>
        </w:tc>
        <w:tc>
          <w:tcPr>
            <w:tcW w:w="2313" w:type="dxa"/>
            <w:vAlign w:val="center"/>
          </w:tcPr>
          <w:p w14:paraId="11F7BB33">
            <w:pPr>
              <w:spacing w:before="20" w:after="20"/>
              <w:jc w:val="center"/>
            </w:pPr>
          </w:p>
        </w:tc>
      </w:tr>
      <w:tr w14:paraId="12A6D3C8">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2200" w:type="dxa"/>
            <w:vAlign w:val="center"/>
          </w:tcPr>
          <w:p w14:paraId="47BB06AC">
            <w:pPr>
              <w:spacing w:before="20" w:after="20"/>
              <w:jc w:val="center"/>
            </w:pPr>
            <w:r>
              <w:rPr>
                <w:rFonts w:ascii="Times New Roman" w:hAnsi="Times New Roman" w:eastAsia="思源黑体" w:cs="Times New Roman"/>
                <w:sz w:val="20"/>
                <w:szCs w:val="20"/>
              </w:rPr>
              <w:t>电子证照编号</w:t>
            </w:r>
          </w:p>
        </w:tc>
        <w:tc>
          <w:tcPr>
            <w:tcW w:w="2313" w:type="dxa"/>
            <w:vAlign w:val="center"/>
          </w:tcPr>
          <w:p w14:paraId="5E393AF9">
            <w:pPr>
              <w:spacing w:before="20" w:after="20"/>
              <w:jc w:val="center"/>
            </w:pPr>
            <w:r>
              <w:rPr>
                <w:rFonts w:ascii="Times New Roman" w:hAnsi="Times New Roman" w:eastAsia="思源黑体" w:cs="Times New Roman"/>
                <w:sz w:val="20"/>
                <w:szCs w:val="20"/>
              </w:rPr>
              <w:t>（系统预填）</w:t>
            </w:r>
          </w:p>
        </w:tc>
        <w:tc>
          <w:tcPr>
            <w:tcW w:w="2200" w:type="dxa"/>
            <w:vAlign w:val="center"/>
          </w:tcPr>
          <w:p w14:paraId="5FCAD54A">
            <w:pPr>
              <w:spacing w:before="20" w:after="20"/>
              <w:jc w:val="center"/>
            </w:pPr>
            <w:r>
              <w:rPr>
                <w:rFonts w:ascii="Times New Roman" w:hAnsi="Times New Roman" w:eastAsia="思源黑体" w:cs="Times New Roman"/>
                <w:sz w:val="20"/>
                <w:szCs w:val="20"/>
              </w:rPr>
              <w:t>资质管理模块企业编号</w:t>
            </w:r>
          </w:p>
        </w:tc>
        <w:tc>
          <w:tcPr>
            <w:tcW w:w="2313" w:type="dxa"/>
            <w:vAlign w:val="center"/>
          </w:tcPr>
          <w:p w14:paraId="40CAD9A3">
            <w:pPr>
              <w:spacing w:before="20" w:after="20"/>
              <w:jc w:val="center"/>
            </w:pPr>
            <w:r>
              <w:rPr>
                <w:rFonts w:ascii="Times New Roman" w:hAnsi="Times New Roman" w:eastAsia="思源黑体" w:cs="Times New Roman"/>
                <w:sz w:val="20"/>
                <w:szCs w:val="20"/>
              </w:rPr>
              <w:t>（系统预填）</w:t>
            </w:r>
          </w:p>
        </w:tc>
      </w:tr>
    </w:tbl>
    <w:p w14:paraId="2CEA04F7">
      <w:pPr>
        <w:spacing w:after="60" w:line="336" w:lineRule="auto"/>
      </w:pPr>
      <w:r>
        <w:rPr>
          <w:rFonts w:ascii="Times New Roman" w:hAnsi="Times New Roman" w:eastAsia="思源黑体" w:cs="Times New Roman"/>
          <w:b/>
          <w:sz w:val="21"/>
          <w:szCs w:val="21"/>
        </w:rPr>
        <w:t>资质基本信息（已有公路相关专业资质证书的填写，无资质的不需填写）：</w:t>
      </w:r>
    </w:p>
    <w:tbl>
      <w:tblPr>
        <w:tblStyle w:val="32"/>
        <w:tblW w:w="9026" w:type="dxa"/>
        <w:jc w:val="center"/>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Layout w:type="fixed"/>
        <w:tblCellMar>
          <w:top w:w="0" w:type="dxa"/>
          <w:left w:w="108" w:type="dxa"/>
          <w:bottom w:w="0" w:type="dxa"/>
          <w:right w:w="108" w:type="dxa"/>
        </w:tblCellMar>
      </w:tblPr>
      <w:tblGrid>
        <w:gridCol w:w="1600"/>
        <w:gridCol w:w="1200"/>
        <w:gridCol w:w="1800"/>
        <w:gridCol w:w="1600"/>
        <w:gridCol w:w="1400"/>
        <w:gridCol w:w="1426"/>
      </w:tblGrid>
      <w:tr w14:paraId="379928F4">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600" w:type="dxa"/>
            <w:shd w:val="clear" w:color="auto" w:fill="1F4E79"/>
            <w:vAlign w:val="center"/>
          </w:tcPr>
          <w:p w14:paraId="599DF87A">
            <w:pPr>
              <w:spacing w:before="20" w:after="20"/>
              <w:jc w:val="center"/>
            </w:pPr>
            <w:r>
              <w:rPr>
                <w:rFonts w:ascii="Times New Roman" w:hAnsi="Times New Roman" w:eastAsia="思源黑体" w:cs="Times New Roman"/>
                <w:b/>
                <w:bCs/>
                <w:color w:val="FFFFFF"/>
                <w:sz w:val="19"/>
                <w:szCs w:val="19"/>
              </w:rPr>
              <w:t>资质类别</w:t>
            </w:r>
          </w:p>
        </w:tc>
        <w:tc>
          <w:tcPr>
            <w:tcW w:w="1200" w:type="dxa"/>
            <w:shd w:val="clear" w:color="auto" w:fill="1F4E79"/>
            <w:vAlign w:val="center"/>
          </w:tcPr>
          <w:p w14:paraId="7101B79A">
            <w:pPr>
              <w:spacing w:before="20" w:after="20"/>
              <w:jc w:val="center"/>
            </w:pPr>
            <w:r>
              <w:rPr>
                <w:rFonts w:ascii="Times New Roman" w:hAnsi="Times New Roman" w:eastAsia="思源黑体" w:cs="Times New Roman"/>
                <w:b/>
                <w:bCs/>
                <w:color w:val="FFFFFF"/>
                <w:sz w:val="19"/>
                <w:szCs w:val="19"/>
              </w:rPr>
              <w:t>等级</w:t>
            </w:r>
          </w:p>
        </w:tc>
        <w:tc>
          <w:tcPr>
            <w:tcW w:w="1800" w:type="dxa"/>
            <w:shd w:val="clear" w:color="auto" w:fill="1F4E79"/>
            <w:vAlign w:val="center"/>
          </w:tcPr>
          <w:p w14:paraId="7AC6C1D8">
            <w:pPr>
              <w:spacing w:before="20" w:after="20"/>
              <w:jc w:val="center"/>
            </w:pPr>
            <w:r>
              <w:rPr>
                <w:rFonts w:ascii="Times New Roman" w:hAnsi="Times New Roman" w:eastAsia="思源黑体" w:cs="Times New Roman"/>
                <w:b/>
                <w:bCs/>
                <w:color w:val="FFFFFF"/>
                <w:sz w:val="19"/>
                <w:szCs w:val="19"/>
              </w:rPr>
              <w:t>证书编号</w:t>
            </w:r>
          </w:p>
        </w:tc>
        <w:tc>
          <w:tcPr>
            <w:tcW w:w="1600" w:type="dxa"/>
            <w:shd w:val="clear" w:color="auto" w:fill="1F4E79"/>
            <w:vAlign w:val="center"/>
          </w:tcPr>
          <w:p w14:paraId="4890A068">
            <w:pPr>
              <w:spacing w:before="20" w:after="20"/>
              <w:jc w:val="center"/>
            </w:pPr>
            <w:r>
              <w:rPr>
                <w:rFonts w:ascii="Times New Roman" w:hAnsi="Times New Roman" w:eastAsia="思源黑体" w:cs="Times New Roman"/>
                <w:b/>
                <w:bCs/>
                <w:color w:val="FFFFFF"/>
                <w:sz w:val="19"/>
                <w:szCs w:val="19"/>
              </w:rPr>
              <w:t>发证单位</w:t>
            </w:r>
          </w:p>
        </w:tc>
        <w:tc>
          <w:tcPr>
            <w:tcW w:w="1400" w:type="dxa"/>
            <w:shd w:val="clear" w:color="auto" w:fill="1F4E79"/>
            <w:vAlign w:val="center"/>
          </w:tcPr>
          <w:p w14:paraId="4943415B">
            <w:pPr>
              <w:spacing w:before="20" w:after="20"/>
              <w:jc w:val="center"/>
            </w:pPr>
            <w:r>
              <w:rPr>
                <w:rFonts w:ascii="Times New Roman" w:hAnsi="Times New Roman" w:eastAsia="思源黑体" w:cs="Times New Roman"/>
                <w:b/>
                <w:bCs/>
                <w:color w:val="FFFFFF"/>
                <w:sz w:val="19"/>
                <w:szCs w:val="19"/>
              </w:rPr>
              <w:t>发证时间</w:t>
            </w:r>
          </w:p>
        </w:tc>
        <w:tc>
          <w:tcPr>
            <w:tcW w:w="1426" w:type="dxa"/>
            <w:shd w:val="clear" w:color="auto" w:fill="1F4E79"/>
            <w:vAlign w:val="center"/>
          </w:tcPr>
          <w:p w14:paraId="227657FB">
            <w:pPr>
              <w:spacing w:before="20" w:after="20"/>
              <w:jc w:val="center"/>
            </w:pPr>
            <w:r>
              <w:rPr>
                <w:rFonts w:ascii="Times New Roman" w:hAnsi="Times New Roman" w:eastAsia="思源黑体" w:cs="Times New Roman"/>
                <w:b/>
                <w:bCs/>
                <w:color w:val="FFFFFF"/>
                <w:sz w:val="19"/>
                <w:szCs w:val="19"/>
              </w:rPr>
              <w:t>有效期</w:t>
            </w:r>
          </w:p>
        </w:tc>
      </w:tr>
      <w:tr w14:paraId="0644DEF4">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600" w:type="dxa"/>
            <w:vAlign w:val="center"/>
          </w:tcPr>
          <w:p w14:paraId="1CF63E9C">
            <w:pPr>
              <w:spacing w:before="20" w:after="20"/>
              <w:jc w:val="center"/>
            </w:pPr>
          </w:p>
        </w:tc>
        <w:tc>
          <w:tcPr>
            <w:tcW w:w="1200" w:type="dxa"/>
            <w:vAlign w:val="center"/>
          </w:tcPr>
          <w:p w14:paraId="013E3C72">
            <w:pPr>
              <w:spacing w:before="20" w:after="20"/>
              <w:jc w:val="center"/>
            </w:pPr>
          </w:p>
        </w:tc>
        <w:tc>
          <w:tcPr>
            <w:tcW w:w="1800" w:type="dxa"/>
            <w:vAlign w:val="center"/>
          </w:tcPr>
          <w:p w14:paraId="0D891C09">
            <w:pPr>
              <w:spacing w:before="20" w:after="20"/>
              <w:jc w:val="center"/>
            </w:pPr>
          </w:p>
        </w:tc>
        <w:tc>
          <w:tcPr>
            <w:tcW w:w="1600" w:type="dxa"/>
            <w:vAlign w:val="center"/>
          </w:tcPr>
          <w:p w14:paraId="15082120">
            <w:pPr>
              <w:spacing w:before="20" w:after="20"/>
              <w:jc w:val="center"/>
            </w:pPr>
          </w:p>
        </w:tc>
        <w:tc>
          <w:tcPr>
            <w:tcW w:w="1400" w:type="dxa"/>
            <w:vAlign w:val="center"/>
          </w:tcPr>
          <w:p w14:paraId="3FCDB31A">
            <w:pPr>
              <w:spacing w:before="20" w:after="20"/>
              <w:jc w:val="center"/>
            </w:pPr>
          </w:p>
        </w:tc>
        <w:tc>
          <w:tcPr>
            <w:tcW w:w="1426" w:type="dxa"/>
            <w:vAlign w:val="center"/>
          </w:tcPr>
          <w:p w14:paraId="3E02ED03">
            <w:pPr>
              <w:spacing w:before="20" w:after="20"/>
              <w:jc w:val="center"/>
            </w:pPr>
          </w:p>
        </w:tc>
      </w:tr>
      <w:tr w14:paraId="2E14CF69">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600" w:type="dxa"/>
            <w:vAlign w:val="center"/>
          </w:tcPr>
          <w:p w14:paraId="5A371303">
            <w:pPr>
              <w:spacing w:before="20" w:after="20"/>
              <w:jc w:val="center"/>
            </w:pPr>
          </w:p>
        </w:tc>
        <w:tc>
          <w:tcPr>
            <w:tcW w:w="1200" w:type="dxa"/>
            <w:vAlign w:val="center"/>
          </w:tcPr>
          <w:p w14:paraId="6DAAE215">
            <w:pPr>
              <w:spacing w:before="20" w:after="20"/>
              <w:jc w:val="center"/>
            </w:pPr>
          </w:p>
        </w:tc>
        <w:tc>
          <w:tcPr>
            <w:tcW w:w="1800" w:type="dxa"/>
            <w:vAlign w:val="center"/>
          </w:tcPr>
          <w:p w14:paraId="0CFA769D">
            <w:pPr>
              <w:spacing w:before="20" w:after="20"/>
              <w:jc w:val="center"/>
            </w:pPr>
          </w:p>
        </w:tc>
        <w:tc>
          <w:tcPr>
            <w:tcW w:w="1600" w:type="dxa"/>
            <w:vAlign w:val="center"/>
          </w:tcPr>
          <w:p w14:paraId="487E2098">
            <w:pPr>
              <w:spacing w:before="20" w:after="20"/>
              <w:jc w:val="center"/>
            </w:pPr>
          </w:p>
        </w:tc>
        <w:tc>
          <w:tcPr>
            <w:tcW w:w="1400" w:type="dxa"/>
            <w:vAlign w:val="center"/>
          </w:tcPr>
          <w:p w14:paraId="6809AA63">
            <w:pPr>
              <w:spacing w:before="20" w:after="20"/>
              <w:jc w:val="center"/>
            </w:pPr>
          </w:p>
        </w:tc>
        <w:tc>
          <w:tcPr>
            <w:tcW w:w="1426" w:type="dxa"/>
            <w:vAlign w:val="center"/>
          </w:tcPr>
          <w:p w14:paraId="4B7F34AF">
            <w:pPr>
              <w:spacing w:before="20" w:after="20"/>
              <w:jc w:val="center"/>
            </w:pPr>
          </w:p>
        </w:tc>
      </w:tr>
    </w:tbl>
    <w:p w14:paraId="4AEF07DC">
      <w:pPr>
        <w:spacing w:after="60" w:line="336" w:lineRule="auto"/>
      </w:pPr>
      <w:r>
        <w:rPr>
          <w:rFonts w:ascii="Times New Roman" w:hAnsi="Times New Roman" w:eastAsia="思源黑体" w:cs="Times New Roman"/>
          <w:b/>
          <w:sz w:val="21"/>
          <w:szCs w:val="21"/>
        </w:rPr>
        <w:t>企业负责人情况：</w:t>
      </w:r>
    </w:p>
    <w:tbl>
      <w:tblPr>
        <w:tblStyle w:val="32"/>
        <w:tblW w:w="9026" w:type="dxa"/>
        <w:tblInd w:w="0" w:type="dxa"/>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Layout w:type="fixed"/>
        <w:tblCellMar>
          <w:top w:w="0" w:type="dxa"/>
          <w:left w:w="108" w:type="dxa"/>
          <w:bottom w:w="0" w:type="dxa"/>
          <w:right w:w="108" w:type="dxa"/>
        </w:tblCellMar>
      </w:tblPr>
      <w:tblGrid>
        <w:gridCol w:w="1600"/>
        <w:gridCol w:w="1600"/>
        <w:gridCol w:w="2800"/>
        <w:gridCol w:w="1600"/>
        <w:gridCol w:w="1426"/>
      </w:tblGrid>
      <w:tr w14:paraId="4B1F18A2">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c>
          <w:tcPr>
            <w:tcW w:w="1600" w:type="dxa"/>
            <w:shd w:val="clear" w:color="auto" w:fill="1F4E79"/>
            <w:vAlign w:val="center"/>
          </w:tcPr>
          <w:p w14:paraId="3210C37F">
            <w:pPr>
              <w:spacing w:before="20" w:after="20"/>
              <w:jc w:val="center"/>
            </w:pPr>
            <w:r>
              <w:rPr>
                <w:rFonts w:ascii="Times New Roman" w:hAnsi="Times New Roman" w:eastAsia="思源黑体" w:cs="Times New Roman"/>
                <w:b/>
                <w:bCs/>
                <w:color w:val="FFFFFF"/>
                <w:sz w:val="20"/>
                <w:szCs w:val="20"/>
              </w:rPr>
              <w:t>职务</w:t>
            </w:r>
          </w:p>
        </w:tc>
        <w:tc>
          <w:tcPr>
            <w:tcW w:w="1600" w:type="dxa"/>
            <w:shd w:val="clear" w:color="auto" w:fill="1F4E79"/>
            <w:vAlign w:val="center"/>
          </w:tcPr>
          <w:p w14:paraId="700BE20F">
            <w:pPr>
              <w:spacing w:before="20" w:after="20"/>
              <w:jc w:val="center"/>
            </w:pPr>
            <w:r>
              <w:rPr>
                <w:rFonts w:ascii="Times New Roman" w:hAnsi="Times New Roman" w:eastAsia="思源黑体" w:cs="Times New Roman"/>
                <w:b/>
                <w:bCs/>
                <w:color w:val="FFFFFF"/>
                <w:sz w:val="20"/>
                <w:szCs w:val="20"/>
              </w:rPr>
              <w:t>姓名</w:t>
            </w:r>
          </w:p>
        </w:tc>
        <w:tc>
          <w:tcPr>
            <w:tcW w:w="2800" w:type="dxa"/>
            <w:shd w:val="clear" w:color="auto" w:fill="1F4E79"/>
            <w:vAlign w:val="center"/>
          </w:tcPr>
          <w:p w14:paraId="6A536086">
            <w:pPr>
              <w:spacing w:before="20" w:after="20"/>
              <w:jc w:val="center"/>
            </w:pPr>
            <w:r>
              <w:rPr>
                <w:rFonts w:ascii="Times New Roman" w:hAnsi="Times New Roman" w:eastAsia="思源黑体" w:cs="Times New Roman"/>
                <w:b/>
                <w:bCs/>
                <w:color w:val="FFFFFF"/>
                <w:sz w:val="20"/>
                <w:szCs w:val="20"/>
              </w:rPr>
              <w:t>身份证号</w:t>
            </w:r>
          </w:p>
        </w:tc>
        <w:tc>
          <w:tcPr>
            <w:tcW w:w="1600" w:type="dxa"/>
            <w:shd w:val="clear" w:color="auto" w:fill="1F4E79"/>
            <w:vAlign w:val="center"/>
          </w:tcPr>
          <w:p w14:paraId="7500A60E">
            <w:pPr>
              <w:spacing w:before="20" w:after="20"/>
              <w:jc w:val="center"/>
            </w:pPr>
            <w:r>
              <w:rPr>
                <w:rFonts w:ascii="Times New Roman" w:hAnsi="Times New Roman" w:eastAsia="思源黑体" w:cs="Times New Roman"/>
                <w:b/>
                <w:bCs/>
                <w:color w:val="FFFFFF"/>
                <w:sz w:val="20"/>
                <w:szCs w:val="20"/>
              </w:rPr>
              <w:t>职称</w:t>
            </w:r>
          </w:p>
        </w:tc>
        <w:tc>
          <w:tcPr>
            <w:tcW w:w="1426" w:type="dxa"/>
            <w:shd w:val="clear" w:color="auto" w:fill="1F4E79"/>
            <w:vAlign w:val="center"/>
          </w:tcPr>
          <w:p w14:paraId="4267C40D">
            <w:pPr>
              <w:spacing w:before="20" w:after="20"/>
              <w:jc w:val="center"/>
            </w:pPr>
            <w:r>
              <w:rPr>
                <w:rFonts w:ascii="Times New Roman" w:hAnsi="Times New Roman" w:eastAsia="思源黑体" w:cs="Times New Roman"/>
                <w:b/>
                <w:bCs/>
                <w:color w:val="FFFFFF"/>
                <w:sz w:val="20"/>
                <w:szCs w:val="20"/>
              </w:rPr>
              <w:t>电话号码</w:t>
            </w:r>
          </w:p>
        </w:tc>
      </w:tr>
      <w:tr w14:paraId="4F9A66A3">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c>
          <w:tcPr>
            <w:tcW w:w="1600" w:type="dxa"/>
            <w:vAlign w:val="center"/>
          </w:tcPr>
          <w:p w14:paraId="05EB0480">
            <w:pPr>
              <w:spacing w:before="20" w:after="20"/>
              <w:jc w:val="center"/>
            </w:pPr>
            <w:r>
              <w:rPr>
                <w:rFonts w:ascii="Times New Roman" w:hAnsi="Times New Roman" w:eastAsia="思源黑体" w:cs="Times New Roman"/>
                <w:sz w:val="20"/>
                <w:szCs w:val="20"/>
              </w:rPr>
              <w:t>法定代表人</w:t>
            </w:r>
          </w:p>
        </w:tc>
        <w:tc>
          <w:tcPr>
            <w:tcW w:w="1600" w:type="dxa"/>
            <w:vAlign w:val="center"/>
          </w:tcPr>
          <w:p w14:paraId="262F4038">
            <w:pPr>
              <w:spacing w:before="20" w:after="20"/>
              <w:jc w:val="center"/>
            </w:pPr>
          </w:p>
        </w:tc>
        <w:tc>
          <w:tcPr>
            <w:tcW w:w="2800" w:type="dxa"/>
            <w:vAlign w:val="center"/>
          </w:tcPr>
          <w:p w14:paraId="7F4F7B2B">
            <w:pPr>
              <w:spacing w:before="20" w:after="20"/>
              <w:jc w:val="center"/>
            </w:pPr>
          </w:p>
        </w:tc>
        <w:tc>
          <w:tcPr>
            <w:tcW w:w="1600" w:type="dxa"/>
            <w:vAlign w:val="center"/>
          </w:tcPr>
          <w:p w14:paraId="7AB0D5B6">
            <w:pPr>
              <w:spacing w:before="20" w:after="20"/>
              <w:jc w:val="center"/>
            </w:pPr>
            <w:r>
              <w:rPr>
                <w:rFonts w:ascii="Times New Roman" w:hAnsi="Times New Roman" w:eastAsia="思源黑体" w:cs="Times New Roman"/>
                <w:sz w:val="20"/>
                <w:szCs w:val="20"/>
              </w:rPr>
              <w:t>—</w:t>
            </w:r>
          </w:p>
        </w:tc>
        <w:tc>
          <w:tcPr>
            <w:tcW w:w="1426" w:type="dxa"/>
            <w:vAlign w:val="center"/>
          </w:tcPr>
          <w:p w14:paraId="37E77C9A">
            <w:pPr>
              <w:spacing w:before="20" w:after="20"/>
              <w:jc w:val="center"/>
            </w:pPr>
          </w:p>
        </w:tc>
      </w:tr>
      <w:tr w14:paraId="6376CB0D">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c>
          <w:tcPr>
            <w:tcW w:w="1600" w:type="dxa"/>
            <w:vAlign w:val="center"/>
          </w:tcPr>
          <w:p w14:paraId="688F4CC4">
            <w:pPr>
              <w:spacing w:before="20" w:after="20"/>
              <w:jc w:val="center"/>
            </w:pPr>
            <w:r>
              <w:rPr>
                <w:rFonts w:ascii="Times New Roman" w:hAnsi="Times New Roman" w:eastAsia="思源黑体" w:cs="Times New Roman"/>
                <w:sz w:val="20"/>
                <w:szCs w:val="20"/>
              </w:rPr>
              <w:t>技术负责人</w:t>
            </w:r>
          </w:p>
        </w:tc>
        <w:tc>
          <w:tcPr>
            <w:tcW w:w="1600" w:type="dxa"/>
            <w:vAlign w:val="center"/>
          </w:tcPr>
          <w:p w14:paraId="6C4FBE18">
            <w:pPr>
              <w:spacing w:before="20" w:after="20"/>
              <w:jc w:val="center"/>
            </w:pPr>
          </w:p>
        </w:tc>
        <w:tc>
          <w:tcPr>
            <w:tcW w:w="2800" w:type="dxa"/>
            <w:vAlign w:val="center"/>
          </w:tcPr>
          <w:p w14:paraId="15FF1EE1">
            <w:pPr>
              <w:spacing w:before="20" w:after="20"/>
              <w:jc w:val="center"/>
            </w:pPr>
          </w:p>
        </w:tc>
        <w:tc>
          <w:tcPr>
            <w:tcW w:w="1600" w:type="dxa"/>
            <w:vAlign w:val="center"/>
          </w:tcPr>
          <w:p w14:paraId="6AA5B6B2">
            <w:pPr>
              <w:spacing w:before="20" w:after="20"/>
              <w:jc w:val="center"/>
            </w:pPr>
          </w:p>
        </w:tc>
        <w:tc>
          <w:tcPr>
            <w:tcW w:w="1426" w:type="dxa"/>
            <w:vAlign w:val="center"/>
          </w:tcPr>
          <w:p w14:paraId="26D926DC">
            <w:pPr>
              <w:spacing w:before="20" w:after="20"/>
              <w:jc w:val="center"/>
            </w:pPr>
          </w:p>
        </w:tc>
      </w:tr>
    </w:tbl>
    <w:p w14:paraId="01430D05">
      <w:pPr>
        <w:spacing w:after="60" w:line="336" w:lineRule="auto"/>
      </w:pPr>
      <w:r>
        <w:rPr>
          <w:rFonts w:ascii="Times New Roman" w:hAnsi="Times New Roman" w:eastAsia="思源黑体" w:cs="Times New Roman"/>
          <w:b/>
          <w:sz w:val="21"/>
          <w:szCs w:val="21"/>
        </w:rPr>
        <w:t>专业技术人员汇总：</w:t>
      </w:r>
    </w:p>
    <w:tbl>
      <w:tblPr>
        <w:tblStyle w:val="32"/>
        <w:tblW w:w="9026" w:type="dxa"/>
        <w:tblInd w:w="0" w:type="dxa"/>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Layout w:type="fixed"/>
        <w:tblCellMar>
          <w:top w:w="0" w:type="dxa"/>
          <w:left w:w="108" w:type="dxa"/>
          <w:bottom w:w="0" w:type="dxa"/>
          <w:right w:w="108" w:type="dxa"/>
        </w:tblCellMar>
      </w:tblPr>
      <w:tblGrid>
        <w:gridCol w:w="820"/>
        <w:gridCol w:w="1000"/>
        <w:gridCol w:w="700"/>
        <w:gridCol w:w="700"/>
        <w:gridCol w:w="900"/>
        <w:gridCol w:w="700"/>
        <w:gridCol w:w="700"/>
        <w:gridCol w:w="900"/>
        <w:gridCol w:w="900"/>
        <w:gridCol w:w="700"/>
        <w:gridCol w:w="1006"/>
      </w:tblGrid>
      <w:tr w14:paraId="4719CC81">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c>
          <w:tcPr>
            <w:tcW w:w="820" w:type="dxa"/>
            <w:shd w:val="clear" w:color="auto" w:fill="1F4E79"/>
            <w:vAlign w:val="center"/>
          </w:tcPr>
          <w:p w14:paraId="35541316">
            <w:pPr>
              <w:spacing w:before="20" w:after="20"/>
              <w:jc w:val="center"/>
            </w:pPr>
            <w:r>
              <w:rPr>
                <w:rFonts w:ascii="Times New Roman" w:hAnsi="Times New Roman" w:eastAsia="思源黑体" w:cs="Times New Roman"/>
                <w:b/>
                <w:bCs/>
                <w:color w:val="FFFFFF"/>
                <w:sz w:val="17"/>
                <w:szCs w:val="17"/>
              </w:rPr>
              <w:t>总数</w:t>
            </w:r>
          </w:p>
        </w:tc>
        <w:tc>
          <w:tcPr>
            <w:tcW w:w="1000" w:type="dxa"/>
            <w:shd w:val="clear" w:color="auto" w:fill="1F4E79"/>
            <w:vAlign w:val="center"/>
          </w:tcPr>
          <w:p w14:paraId="4309E93E">
            <w:pPr>
              <w:spacing w:before="20" w:after="20"/>
              <w:jc w:val="center"/>
            </w:pPr>
            <w:r>
              <w:rPr>
                <w:rFonts w:ascii="Times New Roman" w:hAnsi="Times New Roman" w:eastAsia="思源黑体" w:cs="Times New Roman"/>
                <w:b/>
                <w:bCs/>
                <w:color w:val="FFFFFF"/>
                <w:sz w:val="17"/>
                <w:szCs w:val="17"/>
              </w:rPr>
              <w:t>公路工程相关专业</w:t>
            </w:r>
            <w:r>
              <w:rPr>
                <w:rFonts w:ascii="Times New Roman" w:hAnsi="Times New Roman" w:eastAsia="思源黑体" w:cs="Times New Roman"/>
                <w:b/>
                <w:bCs/>
                <w:color w:val="FFFFFF"/>
                <w:sz w:val="17"/>
                <w:szCs w:val="17"/>
              </w:rPr>
              <w:br w:type="textWrapping"/>
            </w:r>
            <w:r>
              <w:rPr>
                <w:rFonts w:ascii="Times New Roman" w:hAnsi="Times New Roman" w:eastAsia="思源黑体" w:cs="Times New Roman"/>
                <w:b/>
                <w:bCs/>
                <w:color w:val="FFFFFF"/>
                <w:sz w:val="17"/>
                <w:szCs w:val="17"/>
              </w:rPr>
              <w:t>职称人员总数</w:t>
            </w:r>
          </w:p>
        </w:tc>
        <w:tc>
          <w:tcPr>
            <w:tcW w:w="700" w:type="dxa"/>
            <w:shd w:val="clear" w:color="auto" w:fill="1F4E79"/>
            <w:vAlign w:val="center"/>
          </w:tcPr>
          <w:p w14:paraId="35F03805">
            <w:pPr>
              <w:spacing w:before="20" w:after="20"/>
              <w:jc w:val="center"/>
            </w:pPr>
            <w:r>
              <w:rPr>
                <w:rFonts w:ascii="Times New Roman" w:hAnsi="Times New Roman" w:eastAsia="思源黑体" w:cs="Times New Roman"/>
                <w:b/>
                <w:bCs/>
                <w:color w:val="FFFFFF"/>
                <w:sz w:val="17"/>
                <w:szCs w:val="17"/>
              </w:rPr>
              <w:t>高级职称</w:t>
            </w:r>
          </w:p>
        </w:tc>
        <w:tc>
          <w:tcPr>
            <w:tcW w:w="700" w:type="dxa"/>
            <w:shd w:val="clear" w:color="auto" w:fill="1F4E79"/>
            <w:vAlign w:val="center"/>
          </w:tcPr>
          <w:p w14:paraId="0E4302D8">
            <w:pPr>
              <w:spacing w:before="20" w:after="20"/>
              <w:jc w:val="center"/>
            </w:pPr>
            <w:r>
              <w:rPr>
                <w:rFonts w:ascii="Times New Roman" w:hAnsi="Times New Roman" w:eastAsia="思源黑体" w:cs="Times New Roman"/>
                <w:b/>
                <w:bCs/>
                <w:color w:val="FFFFFF"/>
                <w:sz w:val="17"/>
                <w:szCs w:val="17"/>
              </w:rPr>
              <w:t>中级职称</w:t>
            </w:r>
          </w:p>
        </w:tc>
        <w:tc>
          <w:tcPr>
            <w:tcW w:w="900" w:type="dxa"/>
            <w:shd w:val="clear" w:color="auto" w:fill="1F4E79"/>
            <w:vAlign w:val="center"/>
          </w:tcPr>
          <w:p w14:paraId="29C7E157">
            <w:pPr>
              <w:spacing w:before="20" w:after="20"/>
              <w:jc w:val="center"/>
            </w:pPr>
            <w:r>
              <w:rPr>
                <w:rFonts w:ascii="Times New Roman" w:hAnsi="Times New Roman" w:eastAsia="思源黑体" w:cs="Times New Roman"/>
                <w:b/>
                <w:bCs/>
                <w:color w:val="FFFFFF"/>
                <w:sz w:val="17"/>
                <w:szCs w:val="17"/>
              </w:rPr>
              <w:t>财务及经管</w:t>
            </w:r>
            <w:r>
              <w:rPr>
                <w:rFonts w:ascii="Times New Roman" w:hAnsi="Times New Roman" w:eastAsia="思源黑体" w:cs="Times New Roman"/>
                <w:b/>
                <w:bCs/>
                <w:color w:val="FFFFFF"/>
                <w:sz w:val="17"/>
                <w:szCs w:val="17"/>
              </w:rPr>
              <w:br w:type="textWrapping"/>
            </w:r>
            <w:r>
              <w:rPr>
                <w:rFonts w:ascii="Times New Roman" w:hAnsi="Times New Roman" w:eastAsia="思源黑体" w:cs="Times New Roman"/>
                <w:b/>
                <w:bCs/>
                <w:color w:val="FFFFFF"/>
                <w:sz w:val="17"/>
                <w:szCs w:val="17"/>
              </w:rPr>
              <w:t>人员总数</w:t>
            </w:r>
          </w:p>
        </w:tc>
        <w:tc>
          <w:tcPr>
            <w:tcW w:w="700" w:type="dxa"/>
            <w:shd w:val="clear" w:color="auto" w:fill="1F4E79"/>
            <w:vAlign w:val="center"/>
          </w:tcPr>
          <w:p w14:paraId="33061FBF">
            <w:pPr>
              <w:spacing w:before="20" w:after="20"/>
              <w:jc w:val="center"/>
            </w:pPr>
            <w:r>
              <w:rPr>
                <w:rFonts w:ascii="Times New Roman" w:hAnsi="Times New Roman" w:eastAsia="思源黑体" w:cs="Times New Roman"/>
                <w:b/>
                <w:bCs/>
                <w:color w:val="FFFFFF"/>
                <w:sz w:val="17"/>
                <w:szCs w:val="17"/>
              </w:rPr>
              <w:t>中高级</w:t>
            </w:r>
            <w:r>
              <w:rPr>
                <w:rFonts w:ascii="Times New Roman" w:hAnsi="Times New Roman" w:eastAsia="思源黑体" w:cs="Times New Roman"/>
                <w:b/>
                <w:bCs/>
                <w:color w:val="FFFFFF"/>
                <w:sz w:val="17"/>
                <w:szCs w:val="17"/>
              </w:rPr>
              <w:br w:type="textWrapping"/>
            </w:r>
            <w:r>
              <w:rPr>
                <w:rFonts w:ascii="Times New Roman" w:hAnsi="Times New Roman" w:eastAsia="思源黑体" w:cs="Times New Roman"/>
                <w:b/>
                <w:bCs/>
                <w:color w:val="FFFFFF"/>
                <w:sz w:val="17"/>
                <w:szCs w:val="17"/>
              </w:rPr>
              <w:t>会计师</w:t>
            </w:r>
          </w:p>
        </w:tc>
        <w:tc>
          <w:tcPr>
            <w:tcW w:w="700" w:type="dxa"/>
            <w:shd w:val="clear" w:color="auto" w:fill="1F4E79"/>
            <w:vAlign w:val="center"/>
          </w:tcPr>
          <w:p w14:paraId="3F245551">
            <w:pPr>
              <w:spacing w:before="20" w:after="20"/>
              <w:jc w:val="center"/>
            </w:pPr>
            <w:r>
              <w:rPr>
                <w:rFonts w:ascii="Times New Roman" w:hAnsi="Times New Roman" w:eastAsia="思源黑体" w:cs="Times New Roman"/>
                <w:b/>
                <w:bCs/>
                <w:color w:val="FFFFFF"/>
                <w:sz w:val="17"/>
                <w:szCs w:val="17"/>
              </w:rPr>
              <w:t>中高级</w:t>
            </w:r>
            <w:r>
              <w:rPr>
                <w:rFonts w:ascii="Times New Roman" w:hAnsi="Times New Roman" w:eastAsia="思源黑体" w:cs="Times New Roman"/>
                <w:b/>
                <w:bCs/>
                <w:color w:val="FFFFFF"/>
                <w:sz w:val="17"/>
                <w:szCs w:val="17"/>
              </w:rPr>
              <w:br w:type="textWrapping"/>
            </w:r>
            <w:r>
              <w:rPr>
                <w:rFonts w:ascii="Times New Roman" w:hAnsi="Times New Roman" w:eastAsia="思源黑体" w:cs="Times New Roman"/>
                <w:b/>
                <w:bCs/>
                <w:color w:val="FFFFFF"/>
                <w:sz w:val="17"/>
                <w:szCs w:val="17"/>
              </w:rPr>
              <w:t>经济师</w:t>
            </w:r>
          </w:p>
        </w:tc>
        <w:tc>
          <w:tcPr>
            <w:tcW w:w="900" w:type="dxa"/>
            <w:shd w:val="clear" w:color="auto" w:fill="1F4E79"/>
            <w:vAlign w:val="center"/>
          </w:tcPr>
          <w:p w14:paraId="3B732F5C">
            <w:pPr>
              <w:spacing w:before="20" w:after="20"/>
              <w:jc w:val="center"/>
            </w:pPr>
            <w:r>
              <w:rPr>
                <w:rFonts w:ascii="Times New Roman" w:hAnsi="Times New Roman" w:eastAsia="思源黑体" w:cs="Times New Roman"/>
                <w:b/>
                <w:bCs/>
                <w:color w:val="FFFFFF"/>
                <w:sz w:val="17"/>
                <w:szCs w:val="17"/>
              </w:rPr>
              <w:t>二级及</w:t>
            </w:r>
            <w:r>
              <w:rPr>
                <w:rFonts w:ascii="Times New Roman" w:hAnsi="Times New Roman" w:eastAsia="思源黑体" w:cs="Times New Roman"/>
                <w:b/>
                <w:bCs/>
                <w:color w:val="FFFFFF"/>
                <w:sz w:val="17"/>
                <w:szCs w:val="17"/>
              </w:rPr>
              <w:br w:type="textWrapping"/>
            </w:r>
            <w:r>
              <w:rPr>
                <w:rFonts w:ascii="Times New Roman" w:hAnsi="Times New Roman" w:eastAsia="思源黑体" w:cs="Times New Roman"/>
                <w:b/>
                <w:bCs/>
                <w:color w:val="FFFFFF"/>
                <w:sz w:val="17"/>
                <w:szCs w:val="17"/>
              </w:rPr>
              <w:t>以上造价师</w:t>
            </w:r>
          </w:p>
        </w:tc>
        <w:tc>
          <w:tcPr>
            <w:tcW w:w="900" w:type="dxa"/>
            <w:shd w:val="clear" w:color="auto" w:fill="1F4E79"/>
            <w:vAlign w:val="center"/>
          </w:tcPr>
          <w:p w14:paraId="13B8FDAA">
            <w:pPr>
              <w:spacing w:before="20" w:after="20"/>
              <w:jc w:val="center"/>
            </w:pPr>
            <w:r>
              <w:rPr>
                <w:rFonts w:ascii="Times New Roman" w:hAnsi="Times New Roman" w:eastAsia="思源黑体" w:cs="Times New Roman"/>
                <w:b/>
                <w:bCs/>
                <w:color w:val="FFFFFF"/>
                <w:sz w:val="17"/>
                <w:szCs w:val="17"/>
              </w:rPr>
              <w:t>注册建造</w:t>
            </w:r>
            <w:r>
              <w:rPr>
                <w:rFonts w:ascii="Times New Roman" w:hAnsi="Times New Roman" w:eastAsia="思源黑体" w:cs="Times New Roman"/>
                <w:b/>
                <w:bCs/>
                <w:color w:val="FFFFFF"/>
                <w:sz w:val="17"/>
                <w:szCs w:val="17"/>
              </w:rPr>
              <w:br w:type="textWrapping"/>
            </w:r>
            <w:r>
              <w:rPr>
                <w:rFonts w:ascii="Times New Roman" w:hAnsi="Times New Roman" w:eastAsia="思源黑体" w:cs="Times New Roman"/>
                <w:b/>
                <w:bCs/>
                <w:color w:val="FFFFFF"/>
                <w:sz w:val="17"/>
                <w:szCs w:val="17"/>
              </w:rPr>
              <w:t>师总数</w:t>
            </w:r>
          </w:p>
        </w:tc>
        <w:tc>
          <w:tcPr>
            <w:tcW w:w="700" w:type="dxa"/>
            <w:shd w:val="clear" w:color="auto" w:fill="1F4E79"/>
            <w:vAlign w:val="center"/>
          </w:tcPr>
          <w:p w14:paraId="0740A354">
            <w:pPr>
              <w:spacing w:before="20" w:after="20"/>
              <w:jc w:val="center"/>
            </w:pPr>
            <w:r>
              <w:rPr>
                <w:rFonts w:ascii="Times New Roman" w:hAnsi="Times New Roman" w:eastAsia="思源黑体" w:cs="Times New Roman"/>
                <w:b/>
                <w:bCs/>
                <w:color w:val="FFFFFF"/>
                <w:sz w:val="17"/>
                <w:szCs w:val="17"/>
              </w:rPr>
              <w:t>一级</w:t>
            </w:r>
            <w:r>
              <w:rPr>
                <w:rFonts w:ascii="Times New Roman" w:hAnsi="Times New Roman" w:eastAsia="思源黑体" w:cs="Times New Roman"/>
                <w:b/>
                <w:bCs/>
                <w:color w:val="FFFFFF"/>
                <w:sz w:val="17"/>
                <w:szCs w:val="17"/>
              </w:rPr>
              <w:br w:type="textWrapping"/>
            </w:r>
            <w:r>
              <w:rPr>
                <w:rFonts w:ascii="Times New Roman" w:hAnsi="Times New Roman" w:eastAsia="思源黑体" w:cs="Times New Roman"/>
                <w:b/>
                <w:bCs/>
                <w:color w:val="FFFFFF"/>
                <w:sz w:val="17"/>
                <w:szCs w:val="17"/>
              </w:rPr>
              <w:t>建造师</w:t>
            </w:r>
          </w:p>
        </w:tc>
        <w:tc>
          <w:tcPr>
            <w:tcW w:w="1006" w:type="dxa"/>
            <w:shd w:val="clear" w:color="auto" w:fill="1F4E79"/>
            <w:vAlign w:val="center"/>
          </w:tcPr>
          <w:p w14:paraId="2E87816C">
            <w:pPr>
              <w:spacing w:before="20" w:after="20"/>
              <w:jc w:val="center"/>
            </w:pPr>
            <w:r>
              <w:rPr>
                <w:rFonts w:ascii="Times New Roman" w:hAnsi="Times New Roman" w:eastAsia="思源黑体" w:cs="Times New Roman"/>
                <w:b/>
                <w:bCs/>
                <w:color w:val="FFFFFF"/>
                <w:sz w:val="17"/>
                <w:szCs w:val="17"/>
              </w:rPr>
              <w:t>二级</w:t>
            </w:r>
            <w:r>
              <w:rPr>
                <w:rFonts w:ascii="Times New Roman" w:hAnsi="Times New Roman" w:eastAsia="思源黑体" w:cs="Times New Roman"/>
                <w:b/>
                <w:bCs/>
                <w:color w:val="FFFFFF"/>
                <w:sz w:val="17"/>
                <w:szCs w:val="17"/>
              </w:rPr>
              <w:br w:type="textWrapping"/>
            </w:r>
            <w:r>
              <w:rPr>
                <w:rFonts w:ascii="Times New Roman" w:hAnsi="Times New Roman" w:eastAsia="思源黑体" w:cs="Times New Roman"/>
                <w:b/>
                <w:bCs/>
                <w:color w:val="FFFFFF"/>
                <w:sz w:val="17"/>
                <w:szCs w:val="17"/>
              </w:rPr>
              <w:t>建造师</w:t>
            </w:r>
          </w:p>
        </w:tc>
      </w:tr>
      <w:tr w14:paraId="37AA74C2">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c>
          <w:tcPr>
            <w:tcW w:w="820" w:type="dxa"/>
            <w:vAlign w:val="center"/>
          </w:tcPr>
          <w:p w14:paraId="648C46DE">
            <w:pPr>
              <w:spacing w:before="20" w:after="20"/>
              <w:jc w:val="center"/>
            </w:pPr>
          </w:p>
        </w:tc>
        <w:tc>
          <w:tcPr>
            <w:tcW w:w="1000" w:type="dxa"/>
            <w:vAlign w:val="center"/>
          </w:tcPr>
          <w:p w14:paraId="739DF9E0">
            <w:pPr>
              <w:spacing w:before="20" w:after="20"/>
              <w:jc w:val="center"/>
            </w:pPr>
          </w:p>
        </w:tc>
        <w:tc>
          <w:tcPr>
            <w:tcW w:w="700" w:type="dxa"/>
            <w:vAlign w:val="center"/>
          </w:tcPr>
          <w:p w14:paraId="08341757">
            <w:pPr>
              <w:spacing w:before="20" w:after="20"/>
              <w:jc w:val="center"/>
            </w:pPr>
          </w:p>
        </w:tc>
        <w:tc>
          <w:tcPr>
            <w:tcW w:w="700" w:type="dxa"/>
            <w:vAlign w:val="center"/>
          </w:tcPr>
          <w:p w14:paraId="2A2887D9">
            <w:pPr>
              <w:spacing w:before="20" w:after="20"/>
              <w:jc w:val="center"/>
            </w:pPr>
          </w:p>
        </w:tc>
        <w:tc>
          <w:tcPr>
            <w:tcW w:w="900" w:type="dxa"/>
            <w:vAlign w:val="center"/>
          </w:tcPr>
          <w:p w14:paraId="76DEF9D6">
            <w:pPr>
              <w:spacing w:before="20" w:after="20"/>
              <w:jc w:val="center"/>
            </w:pPr>
          </w:p>
        </w:tc>
        <w:tc>
          <w:tcPr>
            <w:tcW w:w="700" w:type="dxa"/>
            <w:vAlign w:val="center"/>
          </w:tcPr>
          <w:p w14:paraId="76A33CA6">
            <w:pPr>
              <w:spacing w:before="20" w:after="20"/>
              <w:jc w:val="center"/>
            </w:pPr>
          </w:p>
        </w:tc>
        <w:tc>
          <w:tcPr>
            <w:tcW w:w="700" w:type="dxa"/>
            <w:vAlign w:val="center"/>
          </w:tcPr>
          <w:p w14:paraId="21A0BF57">
            <w:pPr>
              <w:spacing w:before="20" w:after="20"/>
              <w:jc w:val="center"/>
            </w:pPr>
          </w:p>
        </w:tc>
        <w:tc>
          <w:tcPr>
            <w:tcW w:w="900" w:type="dxa"/>
            <w:vAlign w:val="center"/>
          </w:tcPr>
          <w:p w14:paraId="08BCBDAD">
            <w:pPr>
              <w:spacing w:before="20" w:after="20"/>
              <w:jc w:val="center"/>
            </w:pPr>
          </w:p>
        </w:tc>
        <w:tc>
          <w:tcPr>
            <w:tcW w:w="900" w:type="dxa"/>
            <w:vAlign w:val="center"/>
          </w:tcPr>
          <w:p w14:paraId="01235057">
            <w:pPr>
              <w:spacing w:before="20" w:after="20"/>
              <w:jc w:val="center"/>
            </w:pPr>
          </w:p>
        </w:tc>
        <w:tc>
          <w:tcPr>
            <w:tcW w:w="700" w:type="dxa"/>
            <w:vAlign w:val="center"/>
          </w:tcPr>
          <w:p w14:paraId="77BDD543">
            <w:pPr>
              <w:spacing w:before="20" w:after="20"/>
              <w:jc w:val="center"/>
            </w:pPr>
          </w:p>
        </w:tc>
        <w:tc>
          <w:tcPr>
            <w:tcW w:w="1006" w:type="dxa"/>
            <w:vAlign w:val="center"/>
          </w:tcPr>
          <w:p w14:paraId="0C323D0A">
            <w:pPr>
              <w:spacing w:before="20" w:after="20"/>
              <w:jc w:val="center"/>
            </w:pPr>
          </w:p>
        </w:tc>
      </w:tr>
    </w:tbl>
    <w:p w14:paraId="56B639FA">
      <w:pPr>
        <w:spacing w:after="60" w:line="336" w:lineRule="auto"/>
      </w:pPr>
      <w:r>
        <w:rPr>
          <w:rFonts w:ascii="Times New Roman" w:hAnsi="Times New Roman" w:eastAsia="思源黑体" w:cs="Times New Roman"/>
          <w:b/>
          <w:sz w:val="21"/>
          <w:szCs w:val="21"/>
        </w:rPr>
        <w:t>技术工人汇总：</w:t>
      </w:r>
    </w:p>
    <w:tbl>
      <w:tblPr>
        <w:tblStyle w:val="32"/>
        <w:tblW w:w="9026" w:type="dxa"/>
        <w:tblInd w:w="0" w:type="dxa"/>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Layout w:type="fixed"/>
        <w:tblCellMar>
          <w:top w:w="0" w:type="dxa"/>
          <w:left w:w="108" w:type="dxa"/>
          <w:bottom w:w="0" w:type="dxa"/>
          <w:right w:w="108" w:type="dxa"/>
        </w:tblCellMar>
      </w:tblPr>
      <w:tblGrid>
        <w:gridCol w:w="3009"/>
        <w:gridCol w:w="3009"/>
        <w:gridCol w:w="3008"/>
      </w:tblGrid>
      <w:tr w14:paraId="32BE1CFB">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c>
          <w:tcPr>
            <w:tcW w:w="3009" w:type="dxa"/>
            <w:shd w:val="clear" w:color="auto" w:fill="1F4E79"/>
            <w:vAlign w:val="center"/>
          </w:tcPr>
          <w:p w14:paraId="6D18A44F">
            <w:pPr>
              <w:spacing w:before="20" w:after="20"/>
              <w:jc w:val="center"/>
            </w:pPr>
            <w:r>
              <w:rPr>
                <w:rFonts w:ascii="Times New Roman" w:hAnsi="Times New Roman" w:eastAsia="思源黑体" w:cs="Times New Roman"/>
                <w:b/>
                <w:bCs/>
                <w:color w:val="FFFFFF"/>
                <w:sz w:val="20"/>
                <w:szCs w:val="20"/>
              </w:rPr>
              <w:t>总数</w:t>
            </w:r>
          </w:p>
        </w:tc>
        <w:tc>
          <w:tcPr>
            <w:tcW w:w="3009" w:type="dxa"/>
            <w:shd w:val="clear" w:color="auto" w:fill="1F4E79"/>
            <w:vAlign w:val="center"/>
          </w:tcPr>
          <w:p w14:paraId="6DC7B8AE">
            <w:pPr>
              <w:spacing w:before="20" w:after="20"/>
              <w:jc w:val="center"/>
            </w:pPr>
            <w:r>
              <w:rPr>
                <w:rFonts w:ascii="Times New Roman" w:hAnsi="Times New Roman" w:eastAsia="思源黑体" w:cs="Times New Roman"/>
                <w:b/>
                <w:bCs/>
                <w:color w:val="FFFFFF"/>
                <w:sz w:val="20"/>
                <w:szCs w:val="20"/>
              </w:rPr>
              <w:t>高级工数量</w:t>
            </w:r>
          </w:p>
        </w:tc>
        <w:tc>
          <w:tcPr>
            <w:tcW w:w="3008" w:type="dxa"/>
            <w:shd w:val="clear" w:color="auto" w:fill="1F4E79"/>
            <w:vAlign w:val="center"/>
          </w:tcPr>
          <w:p w14:paraId="37F46D6D">
            <w:pPr>
              <w:spacing w:before="20" w:after="20"/>
              <w:jc w:val="center"/>
            </w:pPr>
            <w:r>
              <w:rPr>
                <w:rFonts w:ascii="Times New Roman" w:hAnsi="Times New Roman" w:eastAsia="思源黑体" w:cs="Times New Roman"/>
                <w:b/>
                <w:bCs/>
                <w:color w:val="FFFFFF"/>
                <w:sz w:val="20"/>
                <w:szCs w:val="20"/>
              </w:rPr>
              <w:t>中级工数量</w:t>
            </w:r>
          </w:p>
        </w:tc>
      </w:tr>
      <w:tr w14:paraId="6A4F72C4">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c>
          <w:tcPr>
            <w:tcW w:w="3009" w:type="dxa"/>
            <w:vAlign w:val="center"/>
          </w:tcPr>
          <w:p w14:paraId="41C5218D">
            <w:pPr>
              <w:spacing w:before="20" w:after="20"/>
              <w:jc w:val="center"/>
            </w:pPr>
          </w:p>
        </w:tc>
        <w:tc>
          <w:tcPr>
            <w:tcW w:w="3009" w:type="dxa"/>
            <w:vAlign w:val="center"/>
          </w:tcPr>
          <w:p w14:paraId="5884850C">
            <w:pPr>
              <w:spacing w:before="20" w:after="20"/>
              <w:jc w:val="center"/>
            </w:pPr>
          </w:p>
        </w:tc>
        <w:tc>
          <w:tcPr>
            <w:tcW w:w="3008" w:type="dxa"/>
            <w:vAlign w:val="center"/>
          </w:tcPr>
          <w:p w14:paraId="0FDCD905">
            <w:pPr>
              <w:spacing w:before="20" w:after="20"/>
              <w:jc w:val="center"/>
            </w:pPr>
          </w:p>
        </w:tc>
      </w:tr>
    </w:tbl>
    <w:p w14:paraId="45278C4E">
      <w:pPr>
        <w:spacing w:after="60" w:line="336" w:lineRule="auto"/>
      </w:pPr>
      <w:r>
        <w:rPr>
          <w:rFonts w:ascii="Times New Roman" w:hAnsi="Times New Roman" w:eastAsia="思源黑体" w:cs="Times New Roman"/>
          <w:b w:val="0"/>
          <w:sz w:val="21"/>
          <w:szCs w:val="21"/>
        </w:rPr>
        <w:t>从事公路养护工程施工时间：____年</w:t>
      </w:r>
    </w:p>
    <w:p w14:paraId="6005CE4A">
      <w:r>
        <w:br w:type="page"/>
      </w:r>
    </w:p>
    <w:p w14:paraId="54E0F306">
      <w:pPr>
        <w:spacing w:before="160" w:after="80"/>
      </w:pPr>
      <w:r>
        <w:rPr>
          <w:rFonts w:ascii="Times New Roman" w:hAnsi="Times New Roman" w:eastAsia="思源黑体" w:cs="Times New Roman"/>
          <w:b/>
          <w:color w:val="1F4E79"/>
          <w:sz w:val="24"/>
          <w:szCs w:val="24"/>
        </w:rPr>
        <w:t>表2　企业技术负责人情况表</w:t>
      </w:r>
    </w:p>
    <w:tbl>
      <w:tblPr>
        <w:tblStyle w:val="32"/>
        <w:tblW w:w="9026" w:type="dxa"/>
        <w:jc w:val="center"/>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Layout w:type="fixed"/>
        <w:tblCellMar>
          <w:top w:w="0" w:type="dxa"/>
          <w:left w:w="108" w:type="dxa"/>
          <w:bottom w:w="0" w:type="dxa"/>
          <w:right w:w="108" w:type="dxa"/>
        </w:tblCellMar>
      </w:tblPr>
      <w:tblGrid>
        <w:gridCol w:w="2600"/>
        <w:gridCol w:w="6426"/>
      </w:tblGrid>
      <w:tr w14:paraId="5C38A34F">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2600" w:type="dxa"/>
            <w:shd w:val="clear" w:color="auto" w:fill="1F4E79"/>
            <w:vAlign w:val="center"/>
          </w:tcPr>
          <w:p w14:paraId="3C95AAC9">
            <w:pPr>
              <w:spacing w:before="20" w:after="20"/>
              <w:jc w:val="center"/>
            </w:pPr>
            <w:r>
              <w:rPr>
                <w:rFonts w:ascii="Times New Roman" w:hAnsi="Times New Roman" w:eastAsia="思源黑体" w:cs="Times New Roman"/>
                <w:b/>
                <w:bCs/>
                <w:color w:val="FFFFFF"/>
                <w:sz w:val="20"/>
                <w:szCs w:val="20"/>
              </w:rPr>
              <w:t>项目</w:t>
            </w:r>
          </w:p>
        </w:tc>
        <w:tc>
          <w:tcPr>
            <w:tcW w:w="6426" w:type="dxa"/>
            <w:shd w:val="clear" w:color="auto" w:fill="1F4E79"/>
            <w:vAlign w:val="center"/>
          </w:tcPr>
          <w:p w14:paraId="6D5E2E1F">
            <w:pPr>
              <w:spacing w:before="20" w:after="20"/>
              <w:jc w:val="center"/>
            </w:pPr>
            <w:r>
              <w:rPr>
                <w:rFonts w:ascii="Times New Roman" w:hAnsi="Times New Roman" w:eastAsia="思源黑体" w:cs="Times New Roman"/>
                <w:b/>
                <w:bCs/>
                <w:color w:val="FFFFFF"/>
                <w:sz w:val="20"/>
                <w:szCs w:val="20"/>
              </w:rPr>
              <w:t>内容</w:t>
            </w:r>
          </w:p>
        </w:tc>
      </w:tr>
      <w:tr w14:paraId="718355C5">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2600" w:type="dxa"/>
            <w:vAlign w:val="center"/>
          </w:tcPr>
          <w:p w14:paraId="7666DB3B">
            <w:pPr>
              <w:spacing w:before="20" w:after="20"/>
              <w:jc w:val="center"/>
            </w:pPr>
            <w:r>
              <w:rPr>
                <w:rFonts w:ascii="Times New Roman" w:hAnsi="Times New Roman" w:eastAsia="思源黑体" w:cs="Times New Roman"/>
                <w:sz w:val="20"/>
                <w:szCs w:val="20"/>
              </w:rPr>
              <w:t>姓名</w:t>
            </w:r>
          </w:p>
        </w:tc>
        <w:tc>
          <w:tcPr>
            <w:tcW w:w="6426" w:type="dxa"/>
            <w:vAlign w:val="center"/>
          </w:tcPr>
          <w:p w14:paraId="6289989C">
            <w:pPr>
              <w:spacing w:before="20" w:after="20"/>
              <w:jc w:val="center"/>
            </w:pPr>
          </w:p>
        </w:tc>
      </w:tr>
      <w:tr w14:paraId="543B89A6">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2600" w:type="dxa"/>
            <w:vAlign w:val="center"/>
          </w:tcPr>
          <w:p w14:paraId="6AE060C5">
            <w:pPr>
              <w:spacing w:before="20" w:after="20"/>
              <w:jc w:val="center"/>
            </w:pPr>
            <w:r>
              <w:rPr>
                <w:rFonts w:ascii="Times New Roman" w:hAnsi="Times New Roman" w:eastAsia="思源黑体" w:cs="Times New Roman"/>
                <w:sz w:val="20"/>
                <w:szCs w:val="20"/>
              </w:rPr>
              <w:t>身份证号码</w:t>
            </w:r>
          </w:p>
        </w:tc>
        <w:tc>
          <w:tcPr>
            <w:tcW w:w="6426" w:type="dxa"/>
            <w:vAlign w:val="center"/>
          </w:tcPr>
          <w:p w14:paraId="1BB39743">
            <w:pPr>
              <w:spacing w:before="20" w:after="20"/>
              <w:jc w:val="center"/>
            </w:pPr>
          </w:p>
        </w:tc>
      </w:tr>
      <w:tr w14:paraId="7AFDD56F">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2600" w:type="dxa"/>
            <w:vAlign w:val="center"/>
          </w:tcPr>
          <w:p w14:paraId="2B007FB7">
            <w:pPr>
              <w:spacing w:before="20" w:after="20"/>
              <w:jc w:val="center"/>
            </w:pPr>
            <w:r>
              <w:rPr>
                <w:rFonts w:ascii="Times New Roman" w:hAnsi="Times New Roman" w:eastAsia="思源黑体" w:cs="Times New Roman"/>
                <w:sz w:val="20"/>
                <w:szCs w:val="20"/>
              </w:rPr>
              <w:t>技术职称</w:t>
            </w:r>
          </w:p>
        </w:tc>
        <w:tc>
          <w:tcPr>
            <w:tcW w:w="6426" w:type="dxa"/>
            <w:vAlign w:val="center"/>
          </w:tcPr>
          <w:p w14:paraId="3687FAA2">
            <w:pPr>
              <w:spacing w:before="20" w:after="20"/>
              <w:jc w:val="center"/>
            </w:pPr>
          </w:p>
        </w:tc>
      </w:tr>
      <w:tr w14:paraId="3B66CC50">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2600" w:type="dxa"/>
            <w:vAlign w:val="center"/>
          </w:tcPr>
          <w:p w14:paraId="2D50EBA7">
            <w:pPr>
              <w:spacing w:before="20" w:after="20"/>
              <w:jc w:val="center"/>
            </w:pPr>
            <w:r>
              <w:rPr>
                <w:rFonts w:ascii="Times New Roman" w:hAnsi="Times New Roman" w:eastAsia="思源黑体" w:cs="Times New Roman"/>
                <w:sz w:val="20"/>
                <w:szCs w:val="20"/>
              </w:rPr>
              <w:t>工作经历（年）</w:t>
            </w:r>
          </w:p>
        </w:tc>
        <w:tc>
          <w:tcPr>
            <w:tcW w:w="6426" w:type="dxa"/>
            <w:vAlign w:val="center"/>
          </w:tcPr>
          <w:p w14:paraId="765A6A80">
            <w:pPr>
              <w:spacing w:before="20" w:after="20"/>
              <w:jc w:val="center"/>
            </w:pPr>
          </w:p>
        </w:tc>
      </w:tr>
      <w:tr w14:paraId="10581DF5">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2600" w:type="dxa"/>
            <w:vAlign w:val="center"/>
          </w:tcPr>
          <w:p w14:paraId="624D2E2F">
            <w:pPr>
              <w:spacing w:before="20" w:after="20"/>
              <w:jc w:val="center"/>
            </w:pPr>
            <w:r>
              <w:rPr>
                <w:rFonts w:ascii="Times New Roman" w:hAnsi="Times New Roman" w:eastAsia="思源黑体" w:cs="Times New Roman"/>
                <w:sz w:val="20"/>
                <w:szCs w:val="20"/>
              </w:rPr>
              <w:t>近10年累计有效业绩描述</w:t>
            </w:r>
          </w:p>
        </w:tc>
        <w:tc>
          <w:tcPr>
            <w:tcW w:w="6426" w:type="dxa"/>
            <w:vAlign w:val="center"/>
          </w:tcPr>
          <w:p w14:paraId="1DE972A8">
            <w:pPr>
              <w:spacing w:before="20" w:after="20"/>
              <w:jc w:val="center"/>
            </w:pPr>
          </w:p>
        </w:tc>
      </w:tr>
      <w:tr w14:paraId="4BDF9E8D">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PrEx>
        <w:trPr>
          <w:jc w:val="center"/>
        </w:trPr>
        <w:tc>
          <w:tcPr>
            <w:tcW w:w="2600" w:type="dxa"/>
            <w:vAlign w:val="center"/>
          </w:tcPr>
          <w:p w14:paraId="72C7F895">
            <w:pPr>
              <w:spacing w:before="20" w:after="20"/>
              <w:jc w:val="center"/>
            </w:pPr>
            <w:r>
              <w:rPr>
                <w:rFonts w:ascii="Times New Roman" w:hAnsi="Times New Roman" w:eastAsia="思源黑体" w:cs="Times New Roman"/>
                <w:sz w:val="20"/>
                <w:szCs w:val="20"/>
              </w:rPr>
              <w:t>近3个月社保证明</w:t>
            </w:r>
          </w:p>
        </w:tc>
        <w:tc>
          <w:tcPr>
            <w:tcW w:w="6426" w:type="dxa"/>
            <w:vAlign w:val="center"/>
          </w:tcPr>
          <w:p w14:paraId="709BC8B8">
            <w:pPr>
              <w:spacing w:before="20" w:after="20"/>
              <w:jc w:val="center"/>
            </w:pPr>
            <w:r>
              <w:rPr>
                <w:rFonts w:ascii="Times New Roman" w:hAnsi="Times New Roman" w:eastAsia="思源黑体" w:cs="Times New Roman"/>
                <w:sz w:val="20"/>
                <w:szCs w:val="20"/>
              </w:rPr>
              <w:t>（系统自动核验）</w:t>
            </w:r>
          </w:p>
        </w:tc>
      </w:tr>
      <w:tr w14:paraId="41BDC4BC">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2600" w:type="dxa"/>
            <w:vAlign w:val="center"/>
          </w:tcPr>
          <w:p w14:paraId="19ED9E20">
            <w:pPr>
              <w:spacing w:before="20" w:after="20"/>
              <w:jc w:val="center"/>
            </w:pPr>
            <w:r>
              <w:rPr>
                <w:rFonts w:ascii="Times New Roman" w:hAnsi="Times New Roman" w:eastAsia="思源黑体" w:cs="Times New Roman"/>
                <w:sz w:val="20"/>
                <w:szCs w:val="20"/>
              </w:rPr>
              <w:t>劳动合同</w:t>
            </w:r>
          </w:p>
        </w:tc>
        <w:tc>
          <w:tcPr>
            <w:tcW w:w="6426" w:type="dxa"/>
            <w:vAlign w:val="center"/>
          </w:tcPr>
          <w:p w14:paraId="0FAC7E90">
            <w:pPr>
              <w:spacing w:before="20" w:after="20"/>
              <w:jc w:val="center"/>
            </w:pPr>
          </w:p>
        </w:tc>
      </w:tr>
      <w:tr w14:paraId="637E7728">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PrEx>
        <w:trPr>
          <w:jc w:val="center"/>
        </w:trPr>
        <w:tc>
          <w:tcPr>
            <w:tcW w:w="2600" w:type="dxa"/>
            <w:vAlign w:val="center"/>
          </w:tcPr>
          <w:p w14:paraId="08780F77">
            <w:pPr>
              <w:spacing w:before="20" w:after="20"/>
              <w:jc w:val="center"/>
            </w:pPr>
            <w:r>
              <w:rPr>
                <w:rFonts w:ascii="Times New Roman" w:hAnsi="Times New Roman" w:eastAsia="思源黑体" w:cs="Times New Roman"/>
                <w:sz w:val="20"/>
                <w:szCs w:val="20"/>
              </w:rPr>
              <w:t>职称证书/执业资格证书</w:t>
            </w:r>
          </w:p>
        </w:tc>
        <w:tc>
          <w:tcPr>
            <w:tcW w:w="6426" w:type="dxa"/>
            <w:vAlign w:val="center"/>
          </w:tcPr>
          <w:p w14:paraId="1FAF168B">
            <w:pPr>
              <w:spacing w:before="20" w:after="20"/>
              <w:jc w:val="center"/>
            </w:pPr>
          </w:p>
        </w:tc>
      </w:tr>
      <w:tr w14:paraId="2A558BC6">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2600" w:type="dxa"/>
            <w:vAlign w:val="center"/>
          </w:tcPr>
          <w:p w14:paraId="44F30E84">
            <w:pPr>
              <w:spacing w:before="20" w:after="20"/>
              <w:jc w:val="center"/>
            </w:pPr>
            <w:r>
              <w:rPr>
                <w:rFonts w:ascii="Times New Roman" w:hAnsi="Times New Roman" w:eastAsia="思源黑体" w:cs="Times New Roman"/>
                <w:sz w:val="20"/>
                <w:szCs w:val="20"/>
              </w:rPr>
              <w:t>个人业绩证明材料</w:t>
            </w:r>
          </w:p>
        </w:tc>
        <w:tc>
          <w:tcPr>
            <w:tcW w:w="6426" w:type="dxa"/>
            <w:vAlign w:val="center"/>
          </w:tcPr>
          <w:p w14:paraId="4870EE08">
            <w:pPr>
              <w:spacing w:before="20" w:after="20"/>
              <w:jc w:val="center"/>
            </w:pPr>
          </w:p>
        </w:tc>
      </w:tr>
    </w:tbl>
    <w:p w14:paraId="6404279C">
      <w:r>
        <w:br w:type="page"/>
      </w:r>
    </w:p>
    <w:p w14:paraId="193F3D44">
      <w:pPr>
        <w:spacing w:before="160" w:after="80"/>
      </w:pPr>
      <w:r>
        <w:rPr>
          <w:rFonts w:ascii="Times New Roman" w:hAnsi="Times New Roman" w:eastAsia="思源黑体" w:cs="Times New Roman"/>
          <w:b/>
          <w:color w:val="1F4E79"/>
          <w:sz w:val="24"/>
          <w:szCs w:val="24"/>
        </w:rPr>
        <w:t>表3　企业专业技术人员情况表</w:t>
      </w:r>
    </w:p>
    <w:tbl>
      <w:tblPr>
        <w:tblStyle w:val="32"/>
        <w:tblW w:w="10026" w:type="dxa"/>
        <w:jc w:val="center"/>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Layout w:type="fixed"/>
        <w:tblCellMar>
          <w:top w:w="0" w:type="dxa"/>
          <w:left w:w="108" w:type="dxa"/>
          <w:bottom w:w="0" w:type="dxa"/>
          <w:right w:w="108" w:type="dxa"/>
        </w:tblCellMar>
      </w:tblPr>
      <w:tblGrid>
        <w:gridCol w:w="560"/>
        <w:gridCol w:w="900"/>
        <w:gridCol w:w="620"/>
        <w:gridCol w:w="2000"/>
        <w:gridCol w:w="1700"/>
        <w:gridCol w:w="1300"/>
        <w:gridCol w:w="900"/>
        <w:gridCol w:w="1200"/>
        <w:gridCol w:w="846"/>
      </w:tblGrid>
      <w:tr w14:paraId="287E983C">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560" w:type="dxa"/>
            <w:shd w:val="clear" w:color="auto" w:fill="1F4E79"/>
            <w:vAlign w:val="center"/>
          </w:tcPr>
          <w:p w14:paraId="037BA6F5">
            <w:pPr>
              <w:spacing w:before="20" w:after="20"/>
              <w:jc w:val="center"/>
            </w:pPr>
            <w:r>
              <w:rPr>
                <w:rFonts w:ascii="Times New Roman" w:hAnsi="Times New Roman" w:eastAsia="思源黑体" w:cs="Times New Roman"/>
                <w:b/>
                <w:bCs/>
                <w:color w:val="FFFFFF"/>
                <w:sz w:val="18"/>
                <w:szCs w:val="18"/>
              </w:rPr>
              <w:t>序号</w:t>
            </w:r>
          </w:p>
        </w:tc>
        <w:tc>
          <w:tcPr>
            <w:tcW w:w="900" w:type="dxa"/>
            <w:shd w:val="clear" w:color="auto" w:fill="1F4E79"/>
            <w:vAlign w:val="center"/>
          </w:tcPr>
          <w:p w14:paraId="2A8A9DC0">
            <w:pPr>
              <w:spacing w:before="20" w:after="20"/>
              <w:jc w:val="center"/>
            </w:pPr>
            <w:r>
              <w:rPr>
                <w:rFonts w:ascii="Times New Roman" w:hAnsi="Times New Roman" w:eastAsia="思源黑体" w:cs="Times New Roman"/>
                <w:b/>
                <w:bCs/>
                <w:color w:val="FFFFFF"/>
                <w:sz w:val="18"/>
                <w:szCs w:val="18"/>
              </w:rPr>
              <w:t>姓名</w:t>
            </w:r>
          </w:p>
        </w:tc>
        <w:tc>
          <w:tcPr>
            <w:tcW w:w="620" w:type="dxa"/>
            <w:shd w:val="clear" w:color="auto" w:fill="1F4E79"/>
            <w:vAlign w:val="center"/>
          </w:tcPr>
          <w:p w14:paraId="41EB66C5">
            <w:pPr>
              <w:spacing w:before="20" w:after="20"/>
              <w:jc w:val="center"/>
            </w:pPr>
            <w:r>
              <w:rPr>
                <w:rFonts w:ascii="Times New Roman" w:hAnsi="Times New Roman" w:eastAsia="思源黑体" w:cs="Times New Roman"/>
                <w:b/>
                <w:bCs/>
                <w:color w:val="FFFFFF"/>
                <w:sz w:val="18"/>
                <w:szCs w:val="18"/>
              </w:rPr>
              <w:t>性别</w:t>
            </w:r>
          </w:p>
        </w:tc>
        <w:tc>
          <w:tcPr>
            <w:tcW w:w="2000" w:type="dxa"/>
            <w:shd w:val="clear" w:color="auto" w:fill="1F4E79"/>
            <w:vAlign w:val="center"/>
          </w:tcPr>
          <w:p w14:paraId="5567FF75">
            <w:pPr>
              <w:spacing w:before="20" w:after="20"/>
              <w:jc w:val="center"/>
            </w:pPr>
            <w:r>
              <w:rPr>
                <w:rFonts w:ascii="Times New Roman" w:hAnsi="Times New Roman" w:eastAsia="思源黑体" w:cs="Times New Roman"/>
                <w:b/>
                <w:bCs/>
                <w:color w:val="FFFFFF"/>
                <w:sz w:val="18"/>
                <w:szCs w:val="18"/>
              </w:rPr>
              <w:t>身份证号</w:t>
            </w:r>
          </w:p>
        </w:tc>
        <w:tc>
          <w:tcPr>
            <w:tcW w:w="1700" w:type="dxa"/>
            <w:shd w:val="clear" w:color="auto" w:fill="1F4E79"/>
            <w:vAlign w:val="center"/>
          </w:tcPr>
          <w:p w14:paraId="5D5DA51E">
            <w:pPr>
              <w:spacing w:before="20" w:after="20"/>
              <w:jc w:val="center"/>
            </w:pPr>
            <w:r>
              <w:rPr>
                <w:rFonts w:ascii="Times New Roman" w:hAnsi="Times New Roman" w:eastAsia="思源黑体" w:cs="Times New Roman"/>
                <w:b/>
                <w:bCs/>
                <w:color w:val="FFFFFF"/>
                <w:sz w:val="18"/>
                <w:szCs w:val="18"/>
              </w:rPr>
              <w:t>职称（执业资格）证书</w:t>
            </w:r>
          </w:p>
        </w:tc>
        <w:tc>
          <w:tcPr>
            <w:tcW w:w="1300" w:type="dxa"/>
            <w:shd w:val="clear" w:color="auto" w:fill="1F4E79"/>
            <w:vAlign w:val="center"/>
          </w:tcPr>
          <w:p w14:paraId="57604090">
            <w:pPr>
              <w:spacing w:before="20" w:after="20"/>
              <w:jc w:val="center"/>
            </w:pPr>
            <w:r>
              <w:rPr>
                <w:rFonts w:ascii="Times New Roman" w:hAnsi="Times New Roman" w:eastAsia="思源黑体" w:cs="Times New Roman"/>
                <w:b/>
                <w:bCs/>
                <w:color w:val="FFFFFF"/>
                <w:sz w:val="18"/>
                <w:szCs w:val="18"/>
              </w:rPr>
              <w:t>证书编号</w:t>
            </w:r>
          </w:p>
        </w:tc>
        <w:tc>
          <w:tcPr>
            <w:tcW w:w="900" w:type="dxa"/>
            <w:shd w:val="clear" w:color="auto" w:fill="1F4E79"/>
            <w:vAlign w:val="center"/>
          </w:tcPr>
          <w:p w14:paraId="321C1204">
            <w:pPr>
              <w:spacing w:before="20" w:after="20"/>
              <w:jc w:val="center"/>
            </w:pPr>
            <w:r>
              <w:rPr>
                <w:rFonts w:ascii="Times New Roman" w:hAnsi="Times New Roman" w:eastAsia="思源黑体" w:cs="Times New Roman"/>
                <w:b/>
                <w:bCs/>
                <w:color w:val="FFFFFF"/>
                <w:sz w:val="18"/>
                <w:szCs w:val="18"/>
              </w:rPr>
              <w:t>专业</w:t>
            </w:r>
          </w:p>
        </w:tc>
        <w:tc>
          <w:tcPr>
            <w:tcW w:w="1200" w:type="dxa"/>
            <w:shd w:val="clear" w:color="auto" w:fill="1F4E79"/>
            <w:vAlign w:val="center"/>
          </w:tcPr>
          <w:p w14:paraId="0E5BB15F">
            <w:pPr>
              <w:spacing w:before="20" w:after="20"/>
              <w:jc w:val="center"/>
            </w:pPr>
            <w:r>
              <w:rPr>
                <w:rFonts w:ascii="Times New Roman" w:hAnsi="Times New Roman" w:eastAsia="思源黑体" w:cs="Times New Roman"/>
                <w:b/>
                <w:bCs/>
                <w:color w:val="FFFFFF"/>
                <w:sz w:val="18"/>
                <w:szCs w:val="18"/>
              </w:rPr>
              <w:t>社保缴纳单位</w:t>
            </w:r>
          </w:p>
        </w:tc>
        <w:tc>
          <w:tcPr>
            <w:tcW w:w="846" w:type="dxa"/>
            <w:shd w:val="clear" w:color="auto" w:fill="1F4E79"/>
            <w:vAlign w:val="center"/>
          </w:tcPr>
          <w:p w14:paraId="73541CC6">
            <w:pPr>
              <w:spacing w:before="20" w:after="20"/>
              <w:jc w:val="center"/>
            </w:pPr>
            <w:r>
              <w:rPr>
                <w:rFonts w:ascii="Times New Roman" w:hAnsi="Times New Roman" w:eastAsia="思源黑体" w:cs="Times New Roman"/>
                <w:b/>
                <w:bCs/>
                <w:color w:val="FFFFFF"/>
                <w:sz w:val="18"/>
                <w:szCs w:val="18"/>
              </w:rPr>
              <w:t>备注</w:t>
            </w:r>
          </w:p>
        </w:tc>
      </w:tr>
      <w:tr w14:paraId="4B65EA90">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560" w:type="dxa"/>
            <w:vAlign w:val="center"/>
          </w:tcPr>
          <w:p w14:paraId="0FF1C6C5">
            <w:pPr>
              <w:spacing w:before="20" w:after="20"/>
              <w:jc w:val="center"/>
            </w:pPr>
          </w:p>
        </w:tc>
        <w:tc>
          <w:tcPr>
            <w:tcW w:w="900" w:type="dxa"/>
            <w:vAlign w:val="center"/>
          </w:tcPr>
          <w:p w14:paraId="30059D3E">
            <w:pPr>
              <w:spacing w:before="20" w:after="20"/>
              <w:jc w:val="center"/>
            </w:pPr>
          </w:p>
        </w:tc>
        <w:tc>
          <w:tcPr>
            <w:tcW w:w="620" w:type="dxa"/>
            <w:vAlign w:val="center"/>
          </w:tcPr>
          <w:p w14:paraId="6B9B0760">
            <w:pPr>
              <w:spacing w:before="20" w:after="20"/>
              <w:jc w:val="center"/>
            </w:pPr>
          </w:p>
        </w:tc>
        <w:tc>
          <w:tcPr>
            <w:tcW w:w="2000" w:type="dxa"/>
            <w:vAlign w:val="center"/>
          </w:tcPr>
          <w:p w14:paraId="634649AF">
            <w:pPr>
              <w:spacing w:before="20" w:after="20"/>
              <w:jc w:val="center"/>
            </w:pPr>
          </w:p>
        </w:tc>
        <w:tc>
          <w:tcPr>
            <w:tcW w:w="1700" w:type="dxa"/>
            <w:vAlign w:val="center"/>
          </w:tcPr>
          <w:p w14:paraId="26D4BAF7">
            <w:pPr>
              <w:spacing w:before="20" w:after="20"/>
              <w:jc w:val="center"/>
            </w:pPr>
          </w:p>
        </w:tc>
        <w:tc>
          <w:tcPr>
            <w:tcW w:w="1300" w:type="dxa"/>
            <w:vAlign w:val="center"/>
          </w:tcPr>
          <w:p w14:paraId="49EBDA84">
            <w:pPr>
              <w:spacing w:before="20" w:after="20"/>
              <w:jc w:val="center"/>
            </w:pPr>
          </w:p>
        </w:tc>
        <w:tc>
          <w:tcPr>
            <w:tcW w:w="900" w:type="dxa"/>
            <w:vAlign w:val="center"/>
          </w:tcPr>
          <w:p w14:paraId="277A2CD0">
            <w:pPr>
              <w:spacing w:before="20" w:after="20"/>
              <w:jc w:val="center"/>
            </w:pPr>
          </w:p>
        </w:tc>
        <w:tc>
          <w:tcPr>
            <w:tcW w:w="1200" w:type="dxa"/>
            <w:vAlign w:val="center"/>
          </w:tcPr>
          <w:p w14:paraId="1CABBD63">
            <w:pPr>
              <w:spacing w:before="20" w:after="20"/>
              <w:jc w:val="center"/>
            </w:pPr>
          </w:p>
        </w:tc>
        <w:tc>
          <w:tcPr>
            <w:tcW w:w="846" w:type="dxa"/>
            <w:vAlign w:val="center"/>
          </w:tcPr>
          <w:p w14:paraId="60E00C6E">
            <w:pPr>
              <w:spacing w:before="20" w:after="20"/>
              <w:jc w:val="center"/>
            </w:pPr>
          </w:p>
        </w:tc>
      </w:tr>
      <w:tr w14:paraId="7E36D33D">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560" w:type="dxa"/>
            <w:vAlign w:val="center"/>
          </w:tcPr>
          <w:p w14:paraId="15EC664C">
            <w:pPr>
              <w:spacing w:before="20" w:after="20"/>
              <w:jc w:val="center"/>
            </w:pPr>
          </w:p>
        </w:tc>
        <w:tc>
          <w:tcPr>
            <w:tcW w:w="900" w:type="dxa"/>
            <w:vAlign w:val="center"/>
          </w:tcPr>
          <w:p w14:paraId="0AE1D614">
            <w:pPr>
              <w:spacing w:before="20" w:after="20"/>
              <w:jc w:val="center"/>
            </w:pPr>
          </w:p>
        </w:tc>
        <w:tc>
          <w:tcPr>
            <w:tcW w:w="620" w:type="dxa"/>
            <w:vAlign w:val="center"/>
          </w:tcPr>
          <w:p w14:paraId="308480CD">
            <w:pPr>
              <w:spacing w:before="20" w:after="20"/>
              <w:jc w:val="center"/>
            </w:pPr>
          </w:p>
        </w:tc>
        <w:tc>
          <w:tcPr>
            <w:tcW w:w="2000" w:type="dxa"/>
            <w:vAlign w:val="center"/>
          </w:tcPr>
          <w:p w14:paraId="633B3259">
            <w:pPr>
              <w:spacing w:before="20" w:after="20"/>
              <w:jc w:val="center"/>
            </w:pPr>
          </w:p>
        </w:tc>
        <w:tc>
          <w:tcPr>
            <w:tcW w:w="1700" w:type="dxa"/>
            <w:vAlign w:val="center"/>
          </w:tcPr>
          <w:p w14:paraId="63B1359D">
            <w:pPr>
              <w:spacing w:before="20" w:after="20"/>
              <w:jc w:val="center"/>
            </w:pPr>
          </w:p>
        </w:tc>
        <w:tc>
          <w:tcPr>
            <w:tcW w:w="1300" w:type="dxa"/>
            <w:vAlign w:val="center"/>
          </w:tcPr>
          <w:p w14:paraId="08EE92DA">
            <w:pPr>
              <w:spacing w:before="20" w:after="20"/>
              <w:jc w:val="center"/>
            </w:pPr>
          </w:p>
        </w:tc>
        <w:tc>
          <w:tcPr>
            <w:tcW w:w="900" w:type="dxa"/>
            <w:vAlign w:val="center"/>
          </w:tcPr>
          <w:p w14:paraId="2E9CC398">
            <w:pPr>
              <w:spacing w:before="20" w:after="20"/>
              <w:jc w:val="center"/>
            </w:pPr>
          </w:p>
        </w:tc>
        <w:tc>
          <w:tcPr>
            <w:tcW w:w="1200" w:type="dxa"/>
            <w:vAlign w:val="center"/>
          </w:tcPr>
          <w:p w14:paraId="0EC6B686">
            <w:pPr>
              <w:spacing w:before="20" w:after="20"/>
              <w:jc w:val="center"/>
            </w:pPr>
          </w:p>
        </w:tc>
        <w:tc>
          <w:tcPr>
            <w:tcW w:w="846" w:type="dxa"/>
            <w:vAlign w:val="center"/>
          </w:tcPr>
          <w:p w14:paraId="24292AD8">
            <w:pPr>
              <w:spacing w:before="20" w:after="20"/>
              <w:jc w:val="center"/>
            </w:pPr>
          </w:p>
        </w:tc>
      </w:tr>
      <w:tr w14:paraId="5062FB73">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560" w:type="dxa"/>
            <w:vAlign w:val="center"/>
          </w:tcPr>
          <w:p w14:paraId="3078063C">
            <w:pPr>
              <w:spacing w:before="20" w:after="20"/>
              <w:jc w:val="center"/>
            </w:pPr>
          </w:p>
        </w:tc>
        <w:tc>
          <w:tcPr>
            <w:tcW w:w="900" w:type="dxa"/>
            <w:vAlign w:val="center"/>
          </w:tcPr>
          <w:p w14:paraId="3066818A">
            <w:pPr>
              <w:spacing w:before="20" w:after="20"/>
              <w:jc w:val="center"/>
            </w:pPr>
          </w:p>
        </w:tc>
        <w:tc>
          <w:tcPr>
            <w:tcW w:w="620" w:type="dxa"/>
            <w:vAlign w:val="center"/>
          </w:tcPr>
          <w:p w14:paraId="10A7E650">
            <w:pPr>
              <w:spacing w:before="20" w:after="20"/>
              <w:jc w:val="center"/>
            </w:pPr>
          </w:p>
        </w:tc>
        <w:tc>
          <w:tcPr>
            <w:tcW w:w="2000" w:type="dxa"/>
            <w:vAlign w:val="center"/>
          </w:tcPr>
          <w:p w14:paraId="228DE38A">
            <w:pPr>
              <w:spacing w:before="20" w:after="20"/>
              <w:jc w:val="center"/>
            </w:pPr>
          </w:p>
        </w:tc>
        <w:tc>
          <w:tcPr>
            <w:tcW w:w="1700" w:type="dxa"/>
            <w:vAlign w:val="center"/>
          </w:tcPr>
          <w:p w14:paraId="4C5E478C">
            <w:pPr>
              <w:spacing w:before="20" w:after="20"/>
              <w:jc w:val="center"/>
            </w:pPr>
          </w:p>
        </w:tc>
        <w:tc>
          <w:tcPr>
            <w:tcW w:w="1300" w:type="dxa"/>
            <w:vAlign w:val="center"/>
          </w:tcPr>
          <w:p w14:paraId="26B92F60">
            <w:pPr>
              <w:spacing w:before="20" w:after="20"/>
              <w:jc w:val="center"/>
            </w:pPr>
          </w:p>
        </w:tc>
        <w:tc>
          <w:tcPr>
            <w:tcW w:w="900" w:type="dxa"/>
            <w:vAlign w:val="center"/>
          </w:tcPr>
          <w:p w14:paraId="00961F85">
            <w:pPr>
              <w:spacing w:before="20" w:after="20"/>
              <w:jc w:val="center"/>
            </w:pPr>
          </w:p>
        </w:tc>
        <w:tc>
          <w:tcPr>
            <w:tcW w:w="1200" w:type="dxa"/>
            <w:vAlign w:val="center"/>
          </w:tcPr>
          <w:p w14:paraId="182E654F">
            <w:pPr>
              <w:spacing w:before="20" w:after="20"/>
              <w:jc w:val="center"/>
            </w:pPr>
          </w:p>
        </w:tc>
        <w:tc>
          <w:tcPr>
            <w:tcW w:w="846" w:type="dxa"/>
            <w:vAlign w:val="center"/>
          </w:tcPr>
          <w:p w14:paraId="0B282C73">
            <w:pPr>
              <w:spacing w:before="20" w:after="20"/>
              <w:jc w:val="center"/>
            </w:pPr>
          </w:p>
        </w:tc>
      </w:tr>
      <w:tr w14:paraId="57E095B5">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560" w:type="dxa"/>
            <w:vAlign w:val="center"/>
          </w:tcPr>
          <w:p w14:paraId="738CF70F">
            <w:pPr>
              <w:spacing w:before="20" w:after="20"/>
              <w:jc w:val="center"/>
            </w:pPr>
          </w:p>
        </w:tc>
        <w:tc>
          <w:tcPr>
            <w:tcW w:w="900" w:type="dxa"/>
            <w:vAlign w:val="center"/>
          </w:tcPr>
          <w:p w14:paraId="6B4374EF">
            <w:pPr>
              <w:spacing w:before="20" w:after="20"/>
              <w:jc w:val="center"/>
            </w:pPr>
          </w:p>
        </w:tc>
        <w:tc>
          <w:tcPr>
            <w:tcW w:w="620" w:type="dxa"/>
            <w:vAlign w:val="center"/>
          </w:tcPr>
          <w:p w14:paraId="708E313E">
            <w:pPr>
              <w:spacing w:before="20" w:after="20"/>
              <w:jc w:val="center"/>
            </w:pPr>
          </w:p>
        </w:tc>
        <w:tc>
          <w:tcPr>
            <w:tcW w:w="2000" w:type="dxa"/>
            <w:vAlign w:val="center"/>
          </w:tcPr>
          <w:p w14:paraId="0671E040">
            <w:pPr>
              <w:spacing w:before="20" w:after="20"/>
              <w:jc w:val="center"/>
            </w:pPr>
          </w:p>
        </w:tc>
        <w:tc>
          <w:tcPr>
            <w:tcW w:w="1700" w:type="dxa"/>
            <w:vAlign w:val="center"/>
          </w:tcPr>
          <w:p w14:paraId="2098B33B">
            <w:pPr>
              <w:spacing w:before="20" w:after="20"/>
              <w:jc w:val="center"/>
            </w:pPr>
          </w:p>
        </w:tc>
        <w:tc>
          <w:tcPr>
            <w:tcW w:w="1300" w:type="dxa"/>
            <w:vAlign w:val="center"/>
          </w:tcPr>
          <w:p w14:paraId="3F44226C">
            <w:pPr>
              <w:spacing w:before="20" w:after="20"/>
              <w:jc w:val="center"/>
            </w:pPr>
          </w:p>
        </w:tc>
        <w:tc>
          <w:tcPr>
            <w:tcW w:w="900" w:type="dxa"/>
            <w:vAlign w:val="center"/>
          </w:tcPr>
          <w:p w14:paraId="23F09D57">
            <w:pPr>
              <w:spacing w:before="20" w:after="20"/>
              <w:jc w:val="center"/>
            </w:pPr>
          </w:p>
        </w:tc>
        <w:tc>
          <w:tcPr>
            <w:tcW w:w="1200" w:type="dxa"/>
            <w:vAlign w:val="center"/>
          </w:tcPr>
          <w:p w14:paraId="4A6B3EE1">
            <w:pPr>
              <w:spacing w:before="20" w:after="20"/>
              <w:jc w:val="center"/>
            </w:pPr>
          </w:p>
        </w:tc>
        <w:tc>
          <w:tcPr>
            <w:tcW w:w="846" w:type="dxa"/>
            <w:vAlign w:val="center"/>
          </w:tcPr>
          <w:p w14:paraId="1C54F76D">
            <w:pPr>
              <w:spacing w:before="20" w:after="20"/>
              <w:jc w:val="center"/>
            </w:pPr>
          </w:p>
        </w:tc>
      </w:tr>
      <w:tr w14:paraId="67090116">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560" w:type="dxa"/>
            <w:vAlign w:val="center"/>
          </w:tcPr>
          <w:p w14:paraId="04BC3163">
            <w:pPr>
              <w:spacing w:before="20" w:after="20"/>
              <w:jc w:val="center"/>
            </w:pPr>
          </w:p>
        </w:tc>
        <w:tc>
          <w:tcPr>
            <w:tcW w:w="900" w:type="dxa"/>
            <w:vAlign w:val="center"/>
          </w:tcPr>
          <w:p w14:paraId="0C40C69C">
            <w:pPr>
              <w:spacing w:before="20" w:after="20"/>
              <w:jc w:val="center"/>
            </w:pPr>
          </w:p>
        </w:tc>
        <w:tc>
          <w:tcPr>
            <w:tcW w:w="620" w:type="dxa"/>
            <w:vAlign w:val="center"/>
          </w:tcPr>
          <w:p w14:paraId="6FAF5AC1">
            <w:pPr>
              <w:spacing w:before="20" w:after="20"/>
              <w:jc w:val="center"/>
            </w:pPr>
          </w:p>
        </w:tc>
        <w:tc>
          <w:tcPr>
            <w:tcW w:w="2000" w:type="dxa"/>
            <w:vAlign w:val="center"/>
          </w:tcPr>
          <w:p w14:paraId="6905B853">
            <w:pPr>
              <w:spacing w:before="20" w:after="20"/>
              <w:jc w:val="center"/>
            </w:pPr>
          </w:p>
        </w:tc>
        <w:tc>
          <w:tcPr>
            <w:tcW w:w="1700" w:type="dxa"/>
            <w:vAlign w:val="center"/>
          </w:tcPr>
          <w:p w14:paraId="09F065C0">
            <w:pPr>
              <w:spacing w:before="20" w:after="20"/>
              <w:jc w:val="center"/>
            </w:pPr>
          </w:p>
        </w:tc>
        <w:tc>
          <w:tcPr>
            <w:tcW w:w="1300" w:type="dxa"/>
            <w:vAlign w:val="center"/>
          </w:tcPr>
          <w:p w14:paraId="505AADFF">
            <w:pPr>
              <w:spacing w:before="20" w:after="20"/>
              <w:jc w:val="center"/>
            </w:pPr>
          </w:p>
        </w:tc>
        <w:tc>
          <w:tcPr>
            <w:tcW w:w="900" w:type="dxa"/>
            <w:vAlign w:val="center"/>
          </w:tcPr>
          <w:p w14:paraId="6CBC6544">
            <w:pPr>
              <w:spacing w:before="20" w:after="20"/>
              <w:jc w:val="center"/>
            </w:pPr>
          </w:p>
        </w:tc>
        <w:tc>
          <w:tcPr>
            <w:tcW w:w="1200" w:type="dxa"/>
            <w:vAlign w:val="center"/>
          </w:tcPr>
          <w:p w14:paraId="64728349">
            <w:pPr>
              <w:spacing w:before="20" w:after="20"/>
              <w:jc w:val="center"/>
            </w:pPr>
          </w:p>
        </w:tc>
        <w:tc>
          <w:tcPr>
            <w:tcW w:w="846" w:type="dxa"/>
            <w:vAlign w:val="center"/>
          </w:tcPr>
          <w:p w14:paraId="3E87B572">
            <w:pPr>
              <w:spacing w:before="20" w:after="20"/>
              <w:jc w:val="center"/>
            </w:pPr>
          </w:p>
        </w:tc>
      </w:tr>
    </w:tbl>
    <w:p w14:paraId="71735CF9">
      <w:pPr>
        <w:spacing w:after="60" w:line="336" w:lineRule="auto"/>
      </w:pPr>
      <w:r>
        <w:rPr>
          <w:rFonts w:ascii="Times New Roman" w:hAnsi="Times New Roman" w:eastAsia="思源黑体" w:cs="Times New Roman"/>
          <w:b w:val="0"/>
          <w:sz w:val="19"/>
          <w:szCs w:val="19"/>
        </w:rPr>
        <w:t>备注：1. 企业自有的专业技术人员填入此表，同系列人员从高到低填写；2. 注册人员注册单位及有效期在备注栏注明；3. 可自行增加行数。</w:t>
      </w:r>
    </w:p>
    <w:p w14:paraId="47F03930">
      <w:r>
        <w:br w:type="page"/>
      </w:r>
    </w:p>
    <w:p w14:paraId="3A3D191A">
      <w:pPr>
        <w:spacing w:before="160" w:after="80"/>
      </w:pPr>
      <w:r>
        <w:rPr>
          <w:rFonts w:ascii="Times New Roman" w:hAnsi="Times New Roman" w:eastAsia="思源黑体" w:cs="Times New Roman"/>
          <w:b/>
          <w:color w:val="1F4E79"/>
          <w:sz w:val="24"/>
          <w:szCs w:val="24"/>
        </w:rPr>
        <w:t>表4　企业技术工人情况表</w:t>
      </w:r>
    </w:p>
    <w:tbl>
      <w:tblPr>
        <w:tblStyle w:val="32"/>
        <w:tblW w:w="10026" w:type="dxa"/>
        <w:jc w:val="center"/>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Layout w:type="fixed"/>
        <w:tblCellMar>
          <w:top w:w="0" w:type="dxa"/>
          <w:left w:w="108" w:type="dxa"/>
          <w:bottom w:w="0" w:type="dxa"/>
          <w:right w:w="108" w:type="dxa"/>
        </w:tblCellMar>
      </w:tblPr>
      <w:tblGrid>
        <w:gridCol w:w="560"/>
        <w:gridCol w:w="900"/>
        <w:gridCol w:w="620"/>
        <w:gridCol w:w="2000"/>
        <w:gridCol w:w="1600"/>
        <w:gridCol w:w="1000"/>
        <w:gridCol w:w="1200"/>
        <w:gridCol w:w="1200"/>
        <w:gridCol w:w="946"/>
      </w:tblGrid>
      <w:tr w14:paraId="20154701">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560" w:type="dxa"/>
            <w:shd w:val="clear" w:color="auto" w:fill="1F4E79"/>
            <w:vAlign w:val="center"/>
          </w:tcPr>
          <w:p w14:paraId="795F5183">
            <w:pPr>
              <w:spacing w:before="20" w:after="20"/>
              <w:jc w:val="center"/>
            </w:pPr>
            <w:r>
              <w:rPr>
                <w:rFonts w:ascii="Times New Roman" w:hAnsi="Times New Roman" w:eastAsia="思源黑体" w:cs="Times New Roman"/>
                <w:b/>
                <w:bCs/>
                <w:color w:val="FFFFFF"/>
                <w:sz w:val="18"/>
                <w:szCs w:val="18"/>
              </w:rPr>
              <w:t>序号</w:t>
            </w:r>
          </w:p>
        </w:tc>
        <w:tc>
          <w:tcPr>
            <w:tcW w:w="900" w:type="dxa"/>
            <w:shd w:val="clear" w:color="auto" w:fill="1F4E79"/>
            <w:vAlign w:val="center"/>
          </w:tcPr>
          <w:p w14:paraId="4A6B2F7F">
            <w:pPr>
              <w:spacing w:before="20" w:after="20"/>
              <w:jc w:val="center"/>
            </w:pPr>
            <w:r>
              <w:rPr>
                <w:rFonts w:ascii="Times New Roman" w:hAnsi="Times New Roman" w:eastAsia="思源黑体" w:cs="Times New Roman"/>
                <w:b/>
                <w:bCs/>
                <w:color w:val="FFFFFF"/>
                <w:sz w:val="18"/>
                <w:szCs w:val="18"/>
              </w:rPr>
              <w:t>姓名</w:t>
            </w:r>
          </w:p>
        </w:tc>
        <w:tc>
          <w:tcPr>
            <w:tcW w:w="620" w:type="dxa"/>
            <w:shd w:val="clear" w:color="auto" w:fill="1F4E79"/>
            <w:vAlign w:val="center"/>
          </w:tcPr>
          <w:p w14:paraId="709B7639">
            <w:pPr>
              <w:spacing w:before="20" w:after="20"/>
              <w:jc w:val="center"/>
            </w:pPr>
            <w:r>
              <w:rPr>
                <w:rFonts w:ascii="Times New Roman" w:hAnsi="Times New Roman" w:eastAsia="思源黑体" w:cs="Times New Roman"/>
                <w:b/>
                <w:bCs/>
                <w:color w:val="FFFFFF"/>
                <w:sz w:val="18"/>
                <w:szCs w:val="18"/>
              </w:rPr>
              <w:t>性别</w:t>
            </w:r>
          </w:p>
        </w:tc>
        <w:tc>
          <w:tcPr>
            <w:tcW w:w="2000" w:type="dxa"/>
            <w:shd w:val="clear" w:color="auto" w:fill="1F4E79"/>
            <w:vAlign w:val="center"/>
          </w:tcPr>
          <w:p w14:paraId="25E323F9">
            <w:pPr>
              <w:spacing w:before="20" w:after="20"/>
              <w:jc w:val="center"/>
            </w:pPr>
            <w:r>
              <w:rPr>
                <w:rFonts w:ascii="Times New Roman" w:hAnsi="Times New Roman" w:eastAsia="思源黑体" w:cs="Times New Roman"/>
                <w:b/>
                <w:bCs/>
                <w:color w:val="FFFFFF"/>
                <w:sz w:val="18"/>
                <w:szCs w:val="18"/>
              </w:rPr>
              <w:t>身份证号</w:t>
            </w:r>
          </w:p>
        </w:tc>
        <w:tc>
          <w:tcPr>
            <w:tcW w:w="1600" w:type="dxa"/>
            <w:shd w:val="clear" w:color="auto" w:fill="1F4E79"/>
            <w:vAlign w:val="center"/>
          </w:tcPr>
          <w:p w14:paraId="2C2E486C">
            <w:pPr>
              <w:spacing w:before="20" w:after="20"/>
              <w:jc w:val="center"/>
            </w:pPr>
            <w:r>
              <w:rPr>
                <w:rFonts w:ascii="Times New Roman" w:hAnsi="Times New Roman" w:eastAsia="思源黑体" w:cs="Times New Roman"/>
                <w:b/>
                <w:bCs/>
                <w:color w:val="FFFFFF"/>
                <w:sz w:val="18"/>
                <w:szCs w:val="18"/>
              </w:rPr>
              <w:t>职业类别（工种）</w:t>
            </w:r>
          </w:p>
        </w:tc>
        <w:tc>
          <w:tcPr>
            <w:tcW w:w="1000" w:type="dxa"/>
            <w:shd w:val="clear" w:color="auto" w:fill="1F4E79"/>
            <w:vAlign w:val="center"/>
          </w:tcPr>
          <w:p w14:paraId="573E03F0">
            <w:pPr>
              <w:spacing w:before="20" w:after="20"/>
              <w:jc w:val="center"/>
            </w:pPr>
            <w:r>
              <w:rPr>
                <w:rFonts w:ascii="Times New Roman" w:hAnsi="Times New Roman" w:eastAsia="思源黑体" w:cs="Times New Roman"/>
                <w:b/>
                <w:bCs/>
                <w:color w:val="FFFFFF"/>
                <w:sz w:val="18"/>
                <w:szCs w:val="18"/>
              </w:rPr>
              <w:t>技能等级</w:t>
            </w:r>
          </w:p>
        </w:tc>
        <w:tc>
          <w:tcPr>
            <w:tcW w:w="1200" w:type="dxa"/>
            <w:shd w:val="clear" w:color="auto" w:fill="1F4E79"/>
            <w:vAlign w:val="center"/>
          </w:tcPr>
          <w:p w14:paraId="058CE7E0">
            <w:pPr>
              <w:spacing w:before="20" w:after="20"/>
              <w:jc w:val="center"/>
            </w:pPr>
            <w:r>
              <w:rPr>
                <w:rFonts w:ascii="Times New Roman" w:hAnsi="Times New Roman" w:eastAsia="思源黑体" w:cs="Times New Roman"/>
                <w:b/>
                <w:bCs/>
                <w:color w:val="FFFFFF"/>
                <w:sz w:val="18"/>
                <w:szCs w:val="18"/>
              </w:rPr>
              <w:t>证书编号</w:t>
            </w:r>
          </w:p>
        </w:tc>
        <w:tc>
          <w:tcPr>
            <w:tcW w:w="1200" w:type="dxa"/>
            <w:shd w:val="clear" w:color="auto" w:fill="1F4E79"/>
            <w:vAlign w:val="center"/>
          </w:tcPr>
          <w:p w14:paraId="0C1DFDA7">
            <w:pPr>
              <w:spacing w:before="20" w:after="20"/>
              <w:jc w:val="center"/>
            </w:pPr>
            <w:r>
              <w:rPr>
                <w:rFonts w:ascii="Times New Roman" w:hAnsi="Times New Roman" w:eastAsia="思源黑体" w:cs="Times New Roman"/>
                <w:b/>
                <w:bCs/>
                <w:color w:val="FFFFFF"/>
                <w:sz w:val="18"/>
                <w:szCs w:val="18"/>
              </w:rPr>
              <w:t>社保缴纳单位</w:t>
            </w:r>
          </w:p>
        </w:tc>
        <w:tc>
          <w:tcPr>
            <w:tcW w:w="946" w:type="dxa"/>
            <w:shd w:val="clear" w:color="auto" w:fill="1F4E79"/>
            <w:vAlign w:val="center"/>
          </w:tcPr>
          <w:p w14:paraId="65C150CC">
            <w:pPr>
              <w:spacing w:before="20" w:after="20"/>
              <w:jc w:val="center"/>
            </w:pPr>
            <w:r>
              <w:rPr>
                <w:rFonts w:ascii="Times New Roman" w:hAnsi="Times New Roman" w:eastAsia="思源黑体" w:cs="Times New Roman"/>
                <w:b/>
                <w:bCs/>
                <w:color w:val="FFFFFF"/>
                <w:sz w:val="18"/>
                <w:szCs w:val="18"/>
              </w:rPr>
              <w:t>备注</w:t>
            </w:r>
          </w:p>
        </w:tc>
      </w:tr>
      <w:tr w14:paraId="0235ECE8">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560" w:type="dxa"/>
            <w:vAlign w:val="center"/>
          </w:tcPr>
          <w:p w14:paraId="1DFA500A">
            <w:pPr>
              <w:spacing w:before="20" w:after="20"/>
              <w:jc w:val="center"/>
            </w:pPr>
          </w:p>
        </w:tc>
        <w:tc>
          <w:tcPr>
            <w:tcW w:w="900" w:type="dxa"/>
            <w:vAlign w:val="center"/>
          </w:tcPr>
          <w:p w14:paraId="7E3F7582">
            <w:pPr>
              <w:spacing w:before="20" w:after="20"/>
              <w:jc w:val="center"/>
            </w:pPr>
          </w:p>
        </w:tc>
        <w:tc>
          <w:tcPr>
            <w:tcW w:w="620" w:type="dxa"/>
            <w:vAlign w:val="center"/>
          </w:tcPr>
          <w:p w14:paraId="496E96C7">
            <w:pPr>
              <w:spacing w:before="20" w:after="20"/>
              <w:jc w:val="center"/>
            </w:pPr>
          </w:p>
        </w:tc>
        <w:tc>
          <w:tcPr>
            <w:tcW w:w="2000" w:type="dxa"/>
            <w:vAlign w:val="center"/>
          </w:tcPr>
          <w:p w14:paraId="64C5AA0E">
            <w:pPr>
              <w:spacing w:before="20" w:after="20"/>
              <w:jc w:val="center"/>
            </w:pPr>
          </w:p>
        </w:tc>
        <w:tc>
          <w:tcPr>
            <w:tcW w:w="1600" w:type="dxa"/>
            <w:vAlign w:val="center"/>
          </w:tcPr>
          <w:p w14:paraId="4FEA0F5A">
            <w:pPr>
              <w:spacing w:before="20" w:after="20"/>
              <w:jc w:val="center"/>
            </w:pPr>
          </w:p>
        </w:tc>
        <w:tc>
          <w:tcPr>
            <w:tcW w:w="1000" w:type="dxa"/>
            <w:vAlign w:val="center"/>
          </w:tcPr>
          <w:p w14:paraId="2E17713D">
            <w:pPr>
              <w:spacing w:before="20" w:after="20"/>
              <w:jc w:val="center"/>
            </w:pPr>
          </w:p>
        </w:tc>
        <w:tc>
          <w:tcPr>
            <w:tcW w:w="1200" w:type="dxa"/>
            <w:vAlign w:val="center"/>
          </w:tcPr>
          <w:p w14:paraId="240C2452">
            <w:pPr>
              <w:spacing w:before="20" w:after="20"/>
              <w:jc w:val="center"/>
            </w:pPr>
          </w:p>
        </w:tc>
        <w:tc>
          <w:tcPr>
            <w:tcW w:w="1200" w:type="dxa"/>
            <w:vAlign w:val="center"/>
          </w:tcPr>
          <w:p w14:paraId="5FCF985F">
            <w:pPr>
              <w:spacing w:before="20" w:after="20"/>
              <w:jc w:val="center"/>
            </w:pPr>
          </w:p>
        </w:tc>
        <w:tc>
          <w:tcPr>
            <w:tcW w:w="946" w:type="dxa"/>
            <w:vAlign w:val="center"/>
          </w:tcPr>
          <w:p w14:paraId="0BA335B6">
            <w:pPr>
              <w:spacing w:before="20" w:after="20"/>
              <w:jc w:val="center"/>
            </w:pPr>
          </w:p>
        </w:tc>
      </w:tr>
      <w:tr w14:paraId="357C3C37">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560" w:type="dxa"/>
            <w:vAlign w:val="center"/>
          </w:tcPr>
          <w:p w14:paraId="14CA7DC0">
            <w:pPr>
              <w:spacing w:before="20" w:after="20"/>
              <w:jc w:val="center"/>
            </w:pPr>
          </w:p>
        </w:tc>
        <w:tc>
          <w:tcPr>
            <w:tcW w:w="900" w:type="dxa"/>
            <w:vAlign w:val="center"/>
          </w:tcPr>
          <w:p w14:paraId="0D52514C">
            <w:pPr>
              <w:spacing w:before="20" w:after="20"/>
              <w:jc w:val="center"/>
            </w:pPr>
          </w:p>
        </w:tc>
        <w:tc>
          <w:tcPr>
            <w:tcW w:w="620" w:type="dxa"/>
            <w:vAlign w:val="center"/>
          </w:tcPr>
          <w:p w14:paraId="24827C11">
            <w:pPr>
              <w:spacing w:before="20" w:after="20"/>
              <w:jc w:val="center"/>
            </w:pPr>
          </w:p>
        </w:tc>
        <w:tc>
          <w:tcPr>
            <w:tcW w:w="2000" w:type="dxa"/>
            <w:vAlign w:val="center"/>
          </w:tcPr>
          <w:p w14:paraId="26C4D211">
            <w:pPr>
              <w:spacing w:before="20" w:after="20"/>
              <w:jc w:val="center"/>
            </w:pPr>
          </w:p>
        </w:tc>
        <w:tc>
          <w:tcPr>
            <w:tcW w:w="1600" w:type="dxa"/>
            <w:vAlign w:val="center"/>
          </w:tcPr>
          <w:p w14:paraId="11592C63">
            <w:pPr>
              <w:spacing w:before="20" w:after="20"/>
              <w:jc w:val="center"/>
            </w:pPr>
          </w:p>
        </w:tc>
        <w:tc>
          <w:tcPr>
            <w:tcW w:w="1000" w:type="dxa"/>
            <w:vAlign w:val="center"/>
          </w:tcPr>
          <w:p w14:paraId="1C1F655D">
            <w:pPr>
              <w:spacing w:before="20" w:after="20"/>
              <w:jc w:val="center"/>
            </w:pPr>
          </w:p>
        </w:tc>
        <w:tc>
          <w:tcPr>
            <w:tcW w:w="1200" w:type="dxa"/>
            <w:vAlign w:val="center"/>
          </w:tcPr>
          <w:p w14:paraId="722E6831">
            <w:pPr>
              <w:spacing w:before="20" w:after="20"/>
              <w:jc w:val="center"/>
            </w:pPr>
          </w:p>
        </w:tc>
        <w:tc>
          <w:tcPr>
            <w:tcW w:w="1200" w:type="dxa"/>
            <w:vAlign w:val="center"/>
          </w:tcPr>
          <w:p w14:paraId="1E196DFA">
            <w:pPr>
              <w:spacing w:before="20" w:after="20"/>
              <w:jc w:val="center"/>
            </w:pPr>
          </w:p>
        </w:tc>
        <w:tc>
          <w:tcPr>
            <w:tcW w:w="946" w:type="dxa"/>
            <w:vAlign w:val="center"/>
          </w:tcPr>
          <w:p w14:paraId="3F6F2752">
            <w:pPr>
              <w:spacing w:before="20" w:after="20"/>
              <w:jc w:val="center"/>
            </w:pPr>
          </w:p>
        </w:tc>
      </w:tr>
      <w:tr w14:paraId="0AF3FC7E">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560" w:type="dxa"/>
            <w:vAlign w:val="center"/>
          </w:tcPr>
          <w:p w14:paraId="765C78FB">
            <w:pPr>
              <w:spacing w:before="20" w:after="20"/>
              <w:jc w:val="center"/>
            </w:pPr>
          </w:p>
        </w:tc>
        <w:tc>
          <w:tcPr>
            <w:tcW w:w="900" w:type="dxa"/>
            <w:vAlign w:val="center"/>
          </w:tcPr>
          <w:p w14:paraId="0D4AE50E">
            <w:pPr>
              <w:spacing w:before="20" w:after="20"/>
              <w:jc w:val="center"/>
            </w:pPr>
          </w:p>
        </w:tc>
        <w:tc>
          <w:tcPr>
            <w:tcW w:w="620" w:type="dxa"/>
            <w:vAlign w:val="center"/>
          </w:tcPr>
          <w:p w14:paraId="21545D76">
            <w:pPr>
              <w:spacing w:before="20" w:after="20"/>
              <w:jc w:val="center"/>
            </w:pPr>
          </w:p>
        </w:tc>
        <w:tc>
          <w:tcPr>
            <w:tcW w:w="2000" w:type="dxa"/>
            <w:vAlign w:val="center"/>
          </w:tcPr>
          <w:p w14:paraId="2B0B3DBF">
            <w:pPr>
              <w:spacing w:before="20" w:after="20"/>
              <w:jc w:val="center"/>
            </w:pPr>
          </w:p>
        </w:tc>
        <w:tc>
          <w:tcPr>
            <w:tcW w:w="1600" w:type="dxa"/>
            <w:vAlign w:val="center"/>
          </w:tcPr>
          <w:p w14:paraId="4D4139AD">
            <w:pPr>
              <w:spacing w:before="20" w:after="20"/>
              <w:jc w:val="center"/>
            </w:pPr>
          </w:p>
        </w:tc>
        <w:tc>
          <w:tcPr>
            <w:tcW w:w="1000" w:type="dxa"/>
            <w:vAlign w:val="center"/>
          </w:tcPr>
          <w:p w14:paraId="02272692">
            <w:pPr>
              <w:spacing w:before="20" w:after="20"/>
              <w:jc w:val="center"/>
            </w:pPr>
          </w:p>
        </w:tc>
        <w:tc>
          <w:tcPr>
            <w:tcW w:w="1200" w:type="dxa"/>
            <w:vAlign w:val="center"/>
          </w:tcPr>
          <w:p w14:paraId="5F718AAB">
            <w:pPr>
              <w:spacing w:before="20" w:after="20"/>
              <w:jc w:val="center"/>
            </w:pPr>
          </w:p>
        </w:tc>
        <w:tc>
          <w:tcPr>
            <w:tcW w:w="1200" w:type="dxa"/>
            <w:vAlign w:val="center"/>
          </w:tcPr>
          <w:p w14:paraId="6E67E8C7">
            <w:pPr>
              <w:spacing w:before="20" w:after="20"/>
              <w:jc w:val="center"/>
            </w:pPr>
          </w:p>
        </w:tc>
        <w:tc>
          <w:tcPr>
            <w:tcW w:w="946" w:type="dxa"/>
            <w:vAlign w:val="center"/>
          </w:tcPr>
          <w:p w14:paraId="6029CAE4">
            <w:pPr>
              <w:spacing w:before="20" w:after="20"/>
              <w:jc w:val="center"/>
            </w:pPr>
          </w:p>
        </w:tc>
      </w:tr>
      <w:tr w14:paraId="4AE0389E">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560" w:type="dxa"/>
            <w:vAlign w:val="center"/>
          </w:tcPr>
          <w:p w14:paraId="28E53AFB">
            <w:pPr>
              <w:spacing w:before="20" w:after="20"/>
              <w:jc w:val="center"/>
            </w:pPr>
          </w:p>
        </w:tc>
        <w:tc>
          <w:tcPr>
            <w:tcW w:w="900" w:type="dxa"/>
            <w:vAlign w:val="center"/>
          </w:tcPr>
          <w:p w14:paraId="3B8EA8B0">
            <w:pPr>
              <w:spacing w:before="20" w:after="20"/>
              <w:jc w:val="center"/>
            </w:pPr>
          </w:p>
        </w:tc>
        <w:tc>
          <w:tcPr>
            <w:tcW w:w="620" w:type="dxa"/>
            <w:vAlign w:val="center"/>
          </w:tcPr>
          <w:p w14:paraId="7821F184">
            <w:pPr>
              <w:spacing w:before="20" w:after="20"/>
              <w:jc w:val="center"/>
            </w:pPr>
          </w:p>
        </w:tc>
        <w:tc>
          <w:tcPr>
            <w:tcW w:w="2000" w:type="dxa"/>
            <w:vAlign w:val="center"/>
          </w:tcPr>
          <w:p w14:paraId="3E944957">
            <w:pPr>
              <w:spacing w:before="20" w:after="20"/>
              <w:jc w:val="center"/>
            </w:pPr>
          </w:p>
        </w:tc>
        <w:tc>
          <w:tcPr>
            <w:tcW w:w="1600" w:type="dxa"/>
            <w:vAlign w:val="center"/>
          </w:tcPr>
          <w:p w14:paraId="3909C69C">
            <w:pPr>
              <w:spacing w:before="20" w:after="20"/>
              <w:jc w:val="center"/>
            </w:pPr>
          </w:p>
        </w:tc>
        <w:tc>
          <w:tcPr>
            <w:tcW w:w="1000" w:type="dxa"/>
            <w:vAlign w:val="center"/>
          </w:tcPr>
          <w:p w14:paraId="0216A1C9">
            <w:pPr>
              <w:spacing w:before="20" w:after="20"/>
              <w:jc w:val="center"/>
            </w:pPr>
          </w:p>
        </w:tc>
        <w:tc>
          <w:tcPr>
            <w:tcW w:w="1200" w:type="dxa"/>
            <w:vAlign w:val="center"/>
          </w:tcPr>
          <w:p w14:paraId="35E957EB">
            <w:pPr>
              <w:spacing w:before="20" w:after="20"/>
              <w:jc w:val="center"/>
            </w:pPr>
          </w:p>
        </w:tc>
        <w:tc>
          <w:tcPr>
            <w:tcW w:w="1200" w:type="dxa"/>
            <w:vAlign w:val="center"/>
          </w:tcPr>
          <w:p w14:paraId="14578A17">
            <w:pPr>
              <w:spacing w:before="20" w:after="20"/>
              <w:jc w:val="center"/>
            </w:pPr>
          </w:p>
        </w:tc>
        <w:tc>
          <w:tcPr>
            <w:tcW w:w="946" w:type="dxa"/>
            <w:vAlign w:val="center"/>
          </w:tcPr>
          <w:p w14:paraId="67084827">
            <w:pPr>
              <w:spacing w:before="20" w:after="20"/>
              <w:jc w:val="center"/>
            </w:pPr>
          </w:p>
        </w:tc>
      </w:tr>
      <w:tr w14:paraId="1D13DCA6">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560" w:type="dxa"/>
            <w:vAlign w:val="center"/>
          </w:tcPr>
          <w:p w14:paraId="0DCB5D72">
            <w:pPr>
              <w:spacing w:before="20" w:after="20"/>
              <w:jc w:val="center"/>
            </w:pPr>
          </w:p>
        </w:tc>
        <w:tc>
          <w:tcPr>
            <w:tcW w:w="900" w:type="dxa"/>
            <w:vAlign w:val="center"/>
          </w:tcPr>
          <w:p w14:paraId="536A4D83">
            <w:pPr>
              <w:spacing w:before="20" w:after="20"/>
              <w:jc w:val="center"/>
            </w:pPr>
          </w:p>
        </w:tc>
        <w:tc>
          <w:tcPr>
            <w:tcW w:w="620" w:type="dxa"/>
            <w:vAlign w:val="center"/>
          </w:tcPr>
          <w:p w14:paraId="56FC2CB5">
            <w:pPr>
              <w:spacing w:before="20" w:after="20"/>
              <w:jc w:val="center"/>
            </w:pPr>
          </w:p>
        </w:tc>
        <w:tc>
          <w:tcPr>
            <w:tcW w:w="2000" w:type="dxa"/>
            <w:vAlign w:val="center"/>
          </w:tcPr>
          <w:p w14:paraId="6E2E3DFF">
            <w:pPr>
              <w:spacing w:before="20" w:after="20"/>
              <w:jc w:val="center"/>
            </w:pPr>
          </w:p>
        </w:tc>
        <w:tc>
          <w:tcPr>
            <w:tcW w:w="1600" w:type="dxa"/>
            <w:vAlign w:val="center"/>
          </w:tcPr>
          <w:p w14:paraId="65A2F7A7">
            <w:pPr>
              <w:spacing w:before="20" w:after="20"/>
              <w:jc w:val="center"/>
            </w:pPr>
          </w:p>
        </w:tc>
        <w:tc>
          <w:tcPr>
            <w:tcW w:w="1000" w:type="dxa"/>
            <w:vAlign w:val="center"/>
          </w:tcPr>
          <w:p w14:paraId="0C250E0F">
            <w:pPr>
              <w:spacing w:before="20" w:after="20"/>
              <w:jc w:val="center"/>
            </w:pPr>
          </w:p>
        </w:tc>
        <w:tc>
          <w:tcPr>
            <w:tcW w:w="1200" w:type="dxa"/>
            <w:vAlign w:val="center"/>
          </w:tcPr>
          <w:p w14:paraId="06A6663C">
            <w:pPr>
              <w:spacing w:before="20" w:after="20"/>
              <w:jc w:val="center"/>
            </w:pPr>
          </w:p>
        </w:tc>
        <w:tc>
          <w:tcPr>
            <w:tcW w:w="1200" w:type="dxa"/>
            <w:vAlign w:val="center"/>
          </w:tcPr>
          <w:p w14:paraId="7904F965">
            <w:pPr>
              <w:spacing w:before="20" w:after="20"/>
              <w:jc w:val="center"/>
            </w:pPr>
          </w:p>
        </w:tc>
        <w:tc>
          <w:tcPr>
            <w:tcW w:w="946" w:type="dxa"/>
            <w:vAlign w:val="center"/>
          </w:tcPr>
          <w:p w14:paraId="15501BF7">
            <w:pPr>
              <w:spacing w:before="20" w:after="20"/>
              <w:jc w:val="center"/>
            </w:pPr>
          </w:p>
        </w:tc>
      </w:tr>
    </w:tbl>
    <w:p w14:paraId="625695D2">
      <w:pPr>
        <w:spacing w:after="60" w:line="336" w:lineRule="auto"/>
      </w:pPr>
      <w:r>
        <w:rPr>
          <w:rFonts w:ascii="Times New Roman" w:hAnsi="Times New Roman" w:eastAsia="思源黑体" w:cs="Times New Roman"/>
          <w:b w:val="0"/>
          <w:sz w:val="19"/>
          <w:szCs w:val="19"/>
        </w:rPr>
        <w:t>备注：可自行增加行数。</w:t>
      </w:r>
    </w:p>
    <w:p w14:paraId="3C8B49A5">
      <w:r>
        <w:br w:type="page"/>
      </w:r>
    </w:p>
    <w:p w14:paraId="6187C3D9">
      <w:pPr>
        <w:spacing w:before="160" w:after="80"/>
      </w:pPr>
      <w:r>
        <w:rPr>
          <w:rFonts w:ascii="Times New Roman" w:hAnsi="Times New Roman" w:eastAsia="思源黑体" w:cs="Times New Roman"/>
          <w:b/>
          <w:color w:val="1F4E79"/>
          <w:sz w:val="24"/>
          <w:szCs w:val="24"/>
        </w:rPr>
        <w:t>表5　企业自有设备设施情况表</w:t>
      </w:r>
    </w:p>
    <w:tbl>
      <w:tblPr>
        <w:tblStyle w:val="32"/>
        <w:tblW w:w="10026" w:type="dxa"/>
        <w:jc w:val="center"/>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Layout w:type="fixed"/>
        <w:tblCellMar>
          <w:top w:w="0" w:type="dxa"/>
          <w:left w:w="108" w:type="dxa"/>
          <w:bottom w:w="0" w:type="dxa"/>
          <w:right w:w="108" w:type="dxa"/>
        </w:tblCellMar>
      </w:tblPr>
      <w:tblGrid>
        <w:gridCol w:w="1000"/>
        <w:gridCol w:w="560"/>
        <w:gridCol w:w="1700"/>
        <w:gridCol w:w="2400"/>
        <w:gridCol w:w="1000"/>
        <w:gridCol w:w="1000"/>
        <w:gridCol w:w="1000"/>
        <w:gridCol w:w="1366"/>
      </w:tblGrid>
      <w:tr w14:paraId="44FE4E32">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000" w:type="dxa"/>
            <w:shd w:val="clear" w:color="auto" w:fill="1F4E79"/>
            <w:vAlign w:val="center"/>
          </w:tcPr>
          <w:p w14:paraId="4779DF28">
            <w:pPr>
              <w:spacing w:before="20" w:after="20"/>
              <w:jc w:val="center"/>
            </w:pPr>
            <w:r>
              <w:rPr>
                <w:rFonts w:ascii="Times New Roman" w:hAnsi="Times New Roman" w:eastAsia="思源黑体" w:cs="Times New Roman"/>
                <w:b/>
                <w:bCs/>
                <w:color w:val="FFFFFF"/>
                <w:sz w:val="18"/>
                <w:szCs w:val="18"/>
              </w:rPr>
              <w:t>类别</w:t>
            </w:r>
          </w:p>
        </w:tc>
        <w:tc>
          <w:tcPr>
            <w:tcW w:w="560" w:type="dxa"/>
            <w:shd w:val="clear" w:color="auto" w:fill="1F4E79"/>
            <w:vAlign w:val="center"/>
          </w:tcPr>
          <w:p w14:paraId="65F7D721">
            <w:pPr>
              <w:spacing w:before="20" w:after="20"/>
              <w:jc w:val="center"/>
            </w:pPr>
            <w:r>
              <w:rPr>
                <w:rFonts w:ascii="Times New Roman" w:hAnsi="Times New Roman" w:eastAsia="思源黑体" w:cs="Times New Roman"/>
                <w:b/>
                <w:bCs/>
                <w:color w:val="FFFFFF"/>
                <w:sz w:val="18"/>
                <w:szCs w:val="18"/>
              </w:rPr>
              <w:t>序号</w:t>
            </w:r>
          </w:p>
        </w:tc>
        <w:tc>
          <w:tcPr>
            <w:tcW w:w="1700" w:type="dxa"/>
            <w:shd w:val="clear" w:color="auto" w:fill="1F4E79"/>
            <w:vAlign w:val="center"/>
          </w:tcPr>
          <w:p w14:paraId="6E70870A">
            <w:pPr>
              <w:spacing w:before="20" w:after="20"/>
              <w:jc w:val="center"/>
            </w:pPr>
            <w:r>
              <w:rPr>
                <w:rFonts w:ascii="Times New Roman" w:hAnsi="Times New Roman" w:eastAsia="思源黑体" w:cs="Times New Roman"/>
                <w:b/>
                <w:bCs/>
                <w:color w:val="FFFFFF"/>
                <w:sz w:val="18"/>
                <w:szCs w:val="18"/>
              </w:rPr>
              <w:t>设备名称</w:t>
            </w:r>
          </w:p>
        </w:tc>
        <w:tc>
          <w:tcPr>
            <w:tcW w:w="2400" w:type="dxa"/>
            <w:shd w:val="clear" w:color="auto" w:fill="1F4E79"/>
            <w:vAlign w:val="center"/>
          </w:tcPr>
          <w:p w14:paraId="57AC1DF2">
            <w:pPr>
              <w:spacing w:before="20" w:after="20"/>
              <w:jc w:val="center"/>
            </w:pPr>
            <w:r>
              <w:rPr>
                <w:rFonts w:ascii="Times New Roman" w:hAnsi="Times New Roman" w:eastAsia="思源黑体" w:cs="Times New Roman"/>
                <w:b/>
                <w:bCs/>
                <w:color w:val="FFFFFF"/>
                <w:sz w:val="18"/>
                <w:szCs w:val="18"/>
              </w:rPr>
              <w:t>规格型号/厂家/出厂日期</w:t>
            </w:r>
          </w:p>
        </w:tc>
        <w:tc>
          <w:tcPr>
            <w:tcW w:w="1000" w:type="dxa"/>
            <w:shd w:val="clear" w:color="auto" w:fill="1F4E79"/>
            <w:vAlign w:val="center"/>
          </w:tcPr>
          <w:p w14:paraId="41B714E5">
            <w:pPr>
              <w:spacing w:before="20" w:after="20"/>
              <w:jc w:val="center"/>
            </w:pPr>
            <w:r>
              <w:rPr>
                <w:rFonts w:ascii="Times New Roman" w:hAnsi="Times New Roman" w:eastAsia="思源黑体" w:cs="Times New Roman"/>
                <w:b/>
                <w:bCs/>
                <w:color w:val="FFFFFF"/>
                <w:sz w:val="18"/>
                <w:szCs w:val="18"/>
              </w:rPr>
              <w:t>数量（台）</w:t>
            </w:r>
          </w:p>
        </w:tc>
        <w:tc>
          <w:tcPr>
            <w:tcW w:w="1000" w:type="dxa"/>
            <w:shd w:val="clear" w:color="auto" w:fill="1F4E79"/>
            <w:vAlign w:val="center"/>
          </w:tcPr>
          <w:p w14:paraId="4D6561F2">
            <w:pPr>
              <w:spacing w:before="20" w:after="20"/>
              <w:jc w:val="center"/>
            </w:pPr>
            <w:r>
              <w:rPr>
                <w:rFonts w:ascii="Times New Roman" w:hAnsi="Times New Roman" w:eastAsia="思源黑体" w:cs="Times New Roman"/>
                <w:b/>
                <w:bCs/>
                <w:color w:val="FFFFFF"/>
                <w:sz w:val="18"/>
                <w:szCs w:val="18"/>
              </w:rPr>
              <w:t>原值（万元）</w:t>
            </w:r>
          </w:p>
        </w:tc>
        <w:tc>
          <w:tcPr>
            <w:tcW w:w="1000" w:type="dxa"/>
            <w:shd w:val="clear" w:color="auto" w:fill="1F4E79"/>
            <w:vAlign w:val="center"/>
          </w:tcPr>
          <w:p w14:paraId="246D23D5">
            <w:pPr>
              <w:spacing w:before="20" w:after="20"/>
              <w:jc w:val="center"/>
            </w:pPr>
            <w:r>
              <w:rPr>
                <w:rFonts w:ascii="Times New Roman" w:hAnsi="Times New Roman" w:eastAsia="思源黑体" w:cs="Times New Roman"/>
                <w:b/>
                <w:bCs/>
                <w:color w:val="FFFFFF"/>
                <w:sz w:val="18"/>
                <w:szCs w:val="18"/>
              </w:rPr>
              <w:t>净值（万元）</w:t>
            </w:r>
          </w:p>
        </w:tc>
        <w:tc>
          <w:tcPr>
            <w:tcW w:w="1366" w:type="dxa"/>
            <w:shd w:val="clear" w:color="auto" w:fill="1F4E79"/>
            <w:vAlign w:val="center"/>
          </w:tcPr>
          <w:p w14:paraId="59A39C35">
            <w:pPr>
              <w:spacing w:before="20" w:after="20"/>
              <w:jc w:val="center"/>
            </w:pPr>
            <w:r>
              <w:rPr>
                <w:rFonts w:ascii="Times New Roman" w:hAnsi="Times New Roman" w:eastAsia="思源黑体" w:cs="Times New Roman"/>
                <w:b/>
                <w:bCs/>
                <w:color w:val="FFFFFF"/>
                <w:sz w:val="18"/>
                <w:szCs w:val="18"/>
              </w:rPr>
              <w:t>备注</w:t>
            </w:r>
          </w:p>
        </w:tc>
      </w:tr>
      <w:tr w14:paraId="4D050760">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000" w:type="dxa"/>
            <w:vAlign w:val="center"/>
          </w:tcPr>
          <w:p w14:paraId="478D5DB4">
            <w:pPr>
              <w:spacing w:before="20" w:after="20"/>
              <w:jc w:val="center"/>
            </w:pPr>
            <w:r>
              <w:rPr>
                <w:rFonts w:ascii="Times New Roman" w:hAnsi="Times New Roman" w:eastAsia="思源黑体" w:cs="Times New Roman"/>
                <w:sz w:val="18"/>
                <w:szCs w:val="18"/>
              </w:rPr>
              <w:t>路基路面</w:t>
            </w:r>
          </w:p>
        </w:tc>
        <w:tc>
          <w:tcPr>
            <w:tcW w:w="560" w:type="dxa"/>
            <w:vAlign w:val="center"/>
          </w:tcPr>
          <w:p w14:paraId="485EC052">
            <w:pPr>
              <w:spacing w:before="20" w:after="20"/>
              <w:jc w:val="center"/>
            </w:pPr>
            <w:r>
              <w:rPr>
                <w:rFonts w:ascii="Times New Roman" w:hAnsi="Times New Roman" w:eastAsia="思源黑体" w:cs="Times New Roman"/>
                <w:sz w:val="18"/>
                <w:szCs w:val="18"/>
              </w:rPr>
              <w:t>1</w:t>
            </w:r>
          </w:p>
        </w:tc>
        <w:tc>
          <w:tcPr>
            <w:tcW w:w="1700" w:type="dxa"/>
            <w:vAlign w:val="center"/>
          </w:tcPr>
          <w:p w14:paraId="22F693CD">
            <w:pPr>
              <w:spacing w:before="20" w:after="20"/>
              <w:jc w:val="center"/>
            </w:pPr>
          </w:p>
        </w:tc>
        <w:tc>
          <w:tcPr>
            <w:tcW w:w="2400" w:type="dxa"/>
            <w:vAlign w:val="center"/>
          </w:tcPr>
          <w:p w14:paraId="24A28636">
            <w:pPr>
              <w:spacing w:before="20" w:after="20"/>
              <w:jc w:val="center"/>
            </w:pPr>
          </w:p>
        </w:tc>
        <w:tc>
          <w:tcPr>
            <w:tcW w:w="1000" w:type="dxa"/>
            <w:vAlign w:val="center"/>
          </w:tcPr>
          <w:p w14:paraId="4DBE03FE">
            <w:pPr>
              <w:spacing w:before="20" w:after="20"/>
              <w:jc w:val="center"/>
            </w:pPr>
          </w:p>
        </w:tc>
        <w:tc>
          <w:tcPr>
            <w:tcW w:w="1000" w:type="dxa"/>
            <w:vAlign w:val="center"/>
          </w:tcPr>
          <w:p w14:paraId="6D431AA1">
            <w:pPr>
              <w:spacing w:before="20" w:after="20"/>
              <w:jc w:val="center"/>
            </w:pPr>
          </w:p>
        </w:tc>
        <w:tc>
          <w:tcPr>
            <w:tcW w:w="1000" w:type="dxa"/>
            <w:vAlign w:val="center"/>
          </w:tcPr>
          <w:p w14:paraId="7ADFF5B6">
            <w:pPr>
              <w:spacing w:before="20" w:after="20"/>
              <w:jc w:val="center"/>
            </w:pPr>
          </w:p>
        </w:tc>
        <w:tc>
          <w:tcPr>
            <w:tcW w:w="1366" w:type="dxa"/>
            <w:vAlign w:val="center"/>
          </w:tcPr>
          <w:p w14:paraId="0D3A0BE2">
            <w:pPr>
              <w:spacing w:before="20" w:after="20"/>
              <w:jc w:val="center"/>
            </w:pPr>
          </w:p>
        </w:tc>
      </w:tr>
      <w:tr w14:paraId="5A5438DA">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000" w:type="dxa"/>
            <w:vAlign w:val="center"/>
          </w:tcPr>
          <w:p w14:paraId="1528E6F9">
            <w:pPr>
              <w:spacing w:before="20" w:after="20"/>
              <w:jc w:val="center"/>
            </w:pPr>
          </w:p>
        </w:tc>
        <w:tc>
          <w:tcPr>
            <w:tcW w:w="560" w:type="dxa"/>
            <w:vAlign w:val="center"/>
          </w:tcPr>
          <w:p w14:paraId="137FBABE">
            <w:pPr>
              <w:spacing w:before="20" w:after="20"/>
              <w:jc w:val="center"/>
            </w:pPr>
            <w:r>
              <w:rPr>
                <w:rFonts w:ascii="Times New Roman" w:hAnsi="Times New Roman" w:eastAsia="思源黑体" w:cs="Times New Roman"/>
                <w:sz w:val="18"/>
                <w:szCs w:val="18"/>
              </w:rPr>
              <w:t>2</w:t>
            </w:r>
          </w:p>
        </w:tc>
        <w:tc>
          <w:tcPr>
            <w:tcW w:w="1700" w:type="dxa"/>
            <w:vAlign w:val="center"/>
          </w:tcPr>
          <w:p w14:paraId="4516A9CF">
            <w:pPr>
              <w:spacing w:before="20" w:after="20"/>
              <w:jc w:val="center"/>
            </w:pPr>
          </w:p>
        </w:tc>
        <w:tc>
          <w:tcPr>
            <w:tcW w:w="2400" w:type="dxa"/>
            <w:vAlign w:val="center"/>
          </w:tcPr>
          <w:p w14:paraId="36B76B19">
            <w:pPr>
              <w:spacing w:before="20" w:after="20"/>
              <w:jc w:val="center"/>
            </w:pPr>
          </w:p>
        </w:tc>
        <w:tc>
          <w:tcPr>
            <w:tcW w:w="1000" w:type="dxa"/>
            <w:vAlign w:val="center"/>
          </w:tcPr>
          <w:p w14:paraId="44382C08">
            <w:pPr>
              <w:spacing w:before="20" w:after="20"/>
              <w:jc w:val="center"/>
            </w:pPr>
          </w:p>
        </w:tc>
        <w:tc>
          <w:tcPr>
            <w:tcW w:w="1000" w:type="dxa"/>
            <w:vAlign w:val="center"/>
          </w:tcPr>
          <w:p w14:paraId="2604B9AB">
            <w:pPr>
              <w:spacing w:before="20" w:after="20"/>
              <w:jc w:val="center"/>
            </w:pPr>
          </w:p>
        </w:tc>
        <w:tc>
          <w:tcPr>
            <w:tcW w:w="1000" w:type="dxa"/>
            <w:vAlign w:val="center"/>
          </w:tcPr>
          <w:p w14:paraId="5A3340C1">
            <w:pPr>
              <w:spacing w:before="20" w:after="20"/>
              <w:jc w:val="center"/>
            </w:pPr>
          </w:p>
        </w:tc>
        <w:tc>
          <w:tcPr>
            <w:tcW w:w="1366" w:type="dxa"/>
            <w:vAlign w:val="center"/>
          </w:tcPr>
          <w:p w14:paraId="330AE65B">
            <w:pPr>
              <w:spacing w:before="20" w:after="20"/>
              <w:jc w:val="center"/>
            </w:pPr>
          </w:p>
        </w:tc>
      </w:tr>
      <w:tr w14:paraId="54653D61">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000" w:type="dxa"/>
            <w:vAlign w:val="center"/>
          </w:tcPr>
          <w:p w14:paraId="4374EA33">
            <w:pPr>
              <w:spacing w:before="20" w:after="20"/>
              <w:jc w:val="center"/>
            </w:pPr>
            <w:r>
              <w:rPr>
                <w:rFonts w:ascii="Times New Roman" w:hAnsi="Times New Roman" w:eastAsia="思源黑体" w:cs="Times New Roman"/>
                <w:sz w:val="18"/>
                <w:szCs w:val="18"/>
              </w:rPr>
              <w:t>桥梁</w:t>
            </w:r>
          </w:p>
        </w:tc>
        <w:tc>
          <w:tcPr>
            <w:tcW w:w="560" w:type="dxa"/>
            <w:vAlign w:val="center"/>
          </w:tcPr>
          <w:p w14:paraId="47E970F4">
            <w:pPr>
              <w:spacing w:before="20" w:after="20"/>
              <w:jc w:val="center"/>
            </w:pPr>
            <w:r>
              <w:rPr>
                <w:rFonts w:ascii="Times New Roman" w:hAnsi="Times New Roman" w:eastAsia="思源黑体" w:cs="Times New Roman"/>
                <w:sz w:val="18"/>
                <w:szCs w:val="18"/>
              </w:rPr>
              <w:t>1</w:t>
            </w:r>
          </w:p>
        </w:tc>
        <w:tc>
          <w:tcPr>
            <w:tcW w:w="1700" w:type="dxa"/>
            <w:vAlign w:val="center"/>
          </w:tcPr>
          <w:p w14:paraId="207201E2">
            <w:pPr>
              <w:spacing w:before="20" w:after="20"/>
              <w:jc w:val="center"/>
            </w:pPr>
          </w:p>
        </w:tc>
        <w:tc>
          <w:tcPr>
            <w:tcW w:w="2400" w:type="dxa"/>
            <w:vAlign w:val="center"/>
          </w:tcPr>
          <w:p w14:paraId="546C21CF">
            <w:pPr>
              <w:spacing w:before="20" w:after="20"/>
              <w:jc w:val="center"/>
            </w:pPr>
          </w:p>
        </w:tc>
        <w:tc>
          <w:tcPr>
            <w:tcW w:w="1000" w:type="dxa"/>
            <w:vAlign w:val="center"/>
          </w:tcPr>
          <w:p w14:paraId="5C8E6770">
            <w:pPr>
              <w:spacing w:before="20" w:after="20"/>
              <w:jc w:val="center"/>
            </w:pPr>
          </w:p>
        </w:tc>
        <w:tc>
          <w:tcPr>
            <w:tcW w:w="1000" w:type="dxa"/>
            <w:vAlign w:val="center"/>
          </w:tcPr>
          <w:p w14:paraId="76B154D4">
            <w:pPr>
              <w:spacing w:before="20" w:after="20"/>
              <w:jc w:val="center"/>
            </w:pPr>
          </w:p>
        </w:tc>
        <w:tc>
          <w:tcPr>
            <w:tcW w:w="1000" w:type="dxa"/>
            <w:vAlign w:val="center"/>
          </w:tcPr>
          <w:p w14:paraId="7DCCEDC6">
            <w:pPr>
              <w:spacing w:before="20" w:after="20"/>
              <w:jc w:val="center"/>
            </w:pPr>
          </w:p>
        </w:tc>
        <w:tc>
          <w:tcPr>
            <w:tcW w:w="1366" w:type="dxa"/>
            <w:vAlign w:val="center"/>
          </w:tcPr>
          <w:p w14:paraId="7727269B">
            <w:pPr>
              <w:spacing w:before="20" w:after="20"/>
              <w:jc w:val="center"/>
            </w:pPr>
          </w:p>
        </w:tc>
      </w:tr>
      <w:tr w14:paraId="7B6D902B">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000" w:type="dxa"/>
            <w:vAlign w:val="center"/>
          </w:tcPr>
          <w:p w14:paraId="74D71E29">
            <w:pPr>
              <w:spacing w:before="20" w:after="20"/>
              <w:jc w:val="center"/>
            </w:pPr>
          </w:p>
        </w:tc>
        <w:tc>
          <w:tcPr>
            <w:tcW w:w="560" w:type="dxa"/>
            <w:vAlign w:val="center"/>
          </w:tcPr>
          <w:p w14:paraId="10A67A37">
            <w:pPr>
              <w:spacing w:before="20" w:after="20"/>
              <w:jc w:val="center"/>
            </w:pPr>
            <w:r>
              <w:rPr>
                <w:rFonts w:ascii="Times New Roman" w:hAnsi="Times New Roman" w:eastAsia="思源黑体" w:cs="Times New Roman"/>
                <w:sz w:val="18"/>
                <w:szCs w:val="18"/>
              </w:rPr>
              <w:t>2</w:t>
            </w:r>
          </w:p>
        </w:tc>
        <w:tc>
          <w:tcPr>
            <w:tcW w:w="1700" w:type="dxa"/>
            <w:vAlign w:val="center"/>
          </w:tcPr>
          <w:p w14:paraId="6DCF9BC5">
            <w:pPr>
              <w:spacing w:before="20" w:after="20"/>
              <w:jc w:val="center"/>
            </w:pPr>
          </w:p>
        </w:tc>
        <w:tc>
          <w:tcPr>
            <w:tcW w:w="2400" w:type="dxa"/>
            <w:vAlign w:val="center"/>
          </w:tcPr>
          <w:p w14:paraId="57A47833">
            <w:pPr>
              <w:spacing w:before="20" w:after="20"/>
              <w:jc w:val="center"/>
            </w:pPr>
          </w:p>
        </w:tc>
        <w:tc>
          <w:tcPr>
            <w:tcW w:w="1000" w:type="dxa"/>
            <w:vAlign w:val="center"/>
          </w:tcPr>
          <w:p w14:paraId="4381D570">
            <w:pPr>
              <w:spacing w:before="20" w:after="20"/>
              <w:jc w:val="center"/>
            </w:pPr>
          </w:p>
        </w:tc>
        <w:tc>
          <w:tcPr>
            <w:tcW w:w="1000" w:type="dxa"/>
            <w:vAlign w:val="center"/>
          </w:tcPr>
          <w:p w14:paraId="4B383756">
            <w:pPr>
              <w:spacing w:before="20" w:after="20"/>
              <w:jc w:val="center"/>
            </w:pPr>
          </w:p>
        </w:tc>
        <w:tc>
          <w:tcPr>
            <w:tcW w:w="1000" w:type="dxa"/>
            <w:vAlign w:val="center"/>
          </w:tcPr>
          <w:p w14:paraId="3D1A7A1C">
            <w:pPr>
              <w:spacing w:before="20" w:after="20"/>
              <w:jc w:val="center"/>
            </w:pPr>
          </w:p>
        </w:tc>
        <w:tc>
          <w:tcPr>
            <w:tcW w:w="1366" w:type="dxa"/>
            <w:vAlign w:val="center"/>
          </w:tcPr>
          <w:p w14:paraId="693DBFE5">
            <w:pPr>
              <w:spacing w:before="20" w:after="20"/>
              <w:jc w:val="center"/>
            </w:pPr>
          </w:p>
        </w:tc>
      </w:tr>
      <w:tr w14:paraId="46116FED">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000" w:type="dxa"/>
            <w:vAlign w:val="center"/>
          </w:tcPr>
          <w:p w14:paraId="30963B37">
            <w:pPr>
              <w:spacing w:before="20" w:after="20"/>
              <w:jc w:val="center"/>
            </w:pPr>
            <w:r>
              <w:rPr>
                <w:rFonts w:ascii="Times New Roman" w:hAnsi="Times New Roman" w:eastAsia="思源黑体" w:cs="Times New Roman"/>
                <w:sz w:val="18"/>
                <w:szCs w:val="18"/>
              </w:rPr>
              <w:t>隧道</w:t>
            </w:r>
          </w:p>
        </w:tc>
        <w:tc>
          <w:tcPr>
            <w:tcW w:w="560" w:type="dxa"/>
            <w:vAlign w:val="center"/>
          </w:tcPr>
          <w:p w14:paraId="71890958">
            <w:pPr>
              <w:spacing w:before="20" w:after="20"/>
              <w:jc w:val="center"/>
            </w:pPr>
            <w:r>
              <w:rPr>
                <w:rFonts w:ascii="Times New Roman" w:hAnsi="Times New Roman" w:eastAsia="思源黑体" w:cs="Times New Roman"/>
                <w:sz w:val="18"/>
                <w:szCs w:val="18"/>
              </w:rPr>
              <w:t>1</w:t>
            </w:r>
          </w:p>
        </w:tc>
        <w:tc>
          <w:tcPr>
            <w:tcW w:w="1700" w:type="dxa"/>
            <w:vAlign w:val="center"/>
          </w:tcPr>
          <w:p w14:paraId="79185237">
            <w:pPr>
              <w:spacing w:before="20" w:after="20"/>
              <w:jc w:val="center"/>
            </w:pPr>
          </w:p>
        </w:tc>
        <w:tc>
          <w:tcPr>
            <w:tcW w:w="2400" w:type="dxa"/>
            <w:vAlign w:val="center"/>
          </w:tcPr>
          <w:p w14:paraId="4C1C8471">
            <w:pPr>
              <w:spacing w:before="20" w:after="20"/>
              <w:jc w:val="center"/>
            </w:pPr>
          </w:p>
        </w:tc>
        <w:tc>
          <w:tcPr>
            <w:tcW w:w="1000" w:type="dxa"/>
            <w:vAlign w:val="center"/>
          </w:tcPr>
          <w:p w14:paraId="4455131C">
            <w:pPr>
              <w:spacing w:before="20" w:after="20"/>
              <w:jc w:val="center"/>
            </w:pPr>
          </w:p>
        </w:tc>
        <w:tc>
          <w:tcPr>
            <w:tcW w:w="1000" w:type="dxa"/>
            <w:vAlign w:val="center"/>
          </w:tcPr>
          <w:p w14:paraId="50585901">
            <w:pPr>
              <w:spacing w:before="20" w:after="20"/>
              <w:jc w:val="center"/>
            </w:pPr>
          </w:p>
        </w:tc>
        <w:tc>
          <w:tcPr>
            <w:tcW w:w="1000" w:type="dxa"/>
            <w:vAlign w:val="center"/>
          </w:tcPr>
          <w:p w14:paraId="66360C5F">
            <w:pPr>
              <w:spacing w:before="20" w:after="20"/>
              <w:jc w:val="center"/>
            </w:pPr>
          </w:p>
        </w:tc>
        <w:tc>
          <w:tcPr>
            <w:tcW w:w="1366" w:type="dxa"/>
            <w:vAlign w:val="center"/>
          </w:tcPr>
          <w:p w14:paraId="6FD54455">
            <w:pPr>
              <w:spacing w:before="20" w:after="20"/>
              <w:jc w:val="center"/>
            </w:pPr>
          </w:p>
        </w:tc>
      </w:tr>
      <w:tr w14:paraId="0EFB96F8">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000" w:type="dxa"/>
            <w:vAlign w:val="center"/>
          </w:tcPr>
          <w:p w14:paraId="1EB89EAA">
            <w:pPr>
              <w:spacing w:before="20" w:after="20"/>
              <w:jc w:val="center"/>
            </w:pPr>
          </w:p>
        </w:tc>
        <w:tc>
          <w:tcPr>
            <w:tcW w:w="560" w:type="dxa"/>
            <w:vAlign w:val="center"/>
          </w:tcPr>
          <w:p w14:paraId="0EFD7209">
            <w:pPr>
              <w:spacing w:before="20" w:after="20"/>
              <w:jc w:val="center"/>
            </w:pPr>
            <w:r>
              <w:rPr>
                <w:rFonts w:ascii="Times New Roman" w:hAnsi="Times New Roman" w:eastAsia="思源黑体" w:cs="Times New Roman"/>
                <w:sz w:val="18"/>
                <w:szCs w:val="18"/>
              </w:rPr>
              <w:t>2</w:t>
            </w:r>
          </w:p>
        </w:tc>
        <w:tc>
          <w:tcPr>
            <w:tcW w:w="1700" w:type="dxa"/>
            <w:vAlign w:val="center"/>
          </w:tcPr>
          <w:p w14:paraId="2E131596">
            <w:pPr>
              <w:spacing w:before="20" w:after="20"/>
              <w:jc w:val="center"/>
            </w:pPr>
          </w:p>
        </w:tc>
        <w:tc>
          <w:tcPr>
            <w:tcW w:w="2400" w:type="dxa"/>
            <w:vAlign w:val="center"/>
          </w:tcPr>
          <w:p w14:paraId="596BAC07">
            <w:pPr>
              <w:spacing w:before="20" w:after="20"/>
              <w:jc w:val="center"/>
            </w:pPr>
          </w:p>
        </w:tc>
        <w:tc>
          <w:tcPr>
            <w:tcW w:w="1000" w:type="dxa"/>
            <w:vAlign w:val="center"/>
          </w:tcPr>
          <w:p w14:paraId="492D3C4C">
            <w:pPr>
              <w:spacing w:before="20" w:after="20"/>
              <w:jc w:val="center"/>
            </w:pPr>
          </w:p>
        </w:tc>
        <w:tc>
          <w:tcPr>
            <w:tcW w:w="1000" w:type="dxa"/>
            <w:vAlign w:val="center"/>
          </w:tcPr>
          <w:p w14:paraId="01F6918A">
            <w:pPr>
              <w:spacing w:before="20" w:after="20"/>
              <w:jc w:val="center"/>
            </w:pPr>
          </w:p>
        </w:tc>
        <w:tc>
          <w:tcPr>
            <w:tcW w:w="1000" w:type="dxa"/>
            <w:vAlign w:val="center"/>
          </w:tcPr>
          <w:p w14:paraId="3A8F30C5">
            <w:pPr>
              <w:spacing w:before="20" w:after="20"/>
              <w:jc w:val="center"/>
            </w:pPr>
          </w:p>
        </w:tc>
        <w:tc>
          <w:tcPr>
            <w:tcW w:w="1366" w:type="dxa"/>
            <w:vAlign w:val="center"/>
          </w:tcPr>
          <w:p w14:paraId="46B7E3E2">
            <w:pPr>
              <w:spacing w:before="20" w:after="20"/>
              <w:jc w:val="center"/>
            </w:pPr>
          </w:p>
        </w:tc>
      </w:tr>
      <w:tr w14:paraId="6734D735">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000" w:type="dxa"/>
            <w:vAlign w:val="center"/>
          </w:tcPr>
          <w:p w14:paraId="57720DCB">
            <w:pPr>
              <w:spacing w:before="20" w:after="20"/>
              <w:jc w:val="center"/>
            </w:pPr>
            <w:r>
              <w:rPr>
                <w:rFonts w:ascii="Times New Roman" w:hAnsi="Times New Roman" w:eastAsia="思源黑体" w:cs="Times New Roman"/>
                <w:sz w:val="18"/>
                <w:szCs w:val="18"/>
              </w:rPr>
              <w:t>交安</w:t>
            </w:r>
          </w:p>
        </w:tc>
        <w:tc>
          <w:tcPr>
            <w:tcW w:w="560" w:type="dxa"/>
            <w:vAlign w:val="center"/>
          </w:tcPr>
          <w:p w14:paraId="79D20A8D">
            <w:pPr>
              <w:spacing w:before="20" w:after="20"/>
              <w:jc w:val="center"/>
            </w:pPr>
            <w:r>
              <w:rPr>
                <w:rFonts w:ascii="Times New Roman" w:hAnsi="Times New Roman" w:eastAsia="思源黑体" w:cs="Times New Roman"/>
                <w:sz w:val="18"/>
                <w:szCs w:val="18"/>
              </w:rPr>
              <w:t>1</w:t>
            </w:r>
          </w:p>
        </w:tc>
        <w:tc>
          <w:tcPr>
            <w:tcW w:w="1700" w:type="dxa"/>
            <w:vAlign w:val="center"/>
          </w:tcPr>
          <w:p w14:paraId="4DF31D14">
            <w:pPr>
              <w:spacing w:before="20" w:after="20"/>
              <w:jc w:val="center"/>
            </w:pPr>
          </w:p>
        </w:tc>
        <w:tc>
          <w:tcPr>
            <w:tcW w:w="2400" w:type="dxa"/>
            <w:vAlign w:val="center"/>
          </w:tcPr>
          <w:p w14:paraId="5DFF2109">
            <w:pPr>
              <w:spacing w:before="20" w:after="20"/>
              <w:jc w:val="center"/>
            </w:pPr>
          </w:p>
        </w:tc>
        <w:tc>
          <w:tcPr>
            <w:tcW w:w="1000" w:type="dxa"/>
            <w:vAlign w:val="center"/>
          </w:tcPr>
          <w:p w14:paraId="2AC57535">
            <w:pPr>
              <w:spacing w:before="20" w:after="20"/>
              <w:jc w:val="center"/>
            </w:pPr>
          </w:p>
        </w:tc>
        <w:tc>
          <w:tcPr>
            <w:tcW w:w="1000" w:type="dxa"/>
            <w:vAlign w:val="center"/>
          </w:tcPr>
          <w:p w14:paraId="4B8078F3">
            <w:pPr>
              <w:spacing w:before="20" w:after="20"/>
              <w:jc w:val="center"/>
            </w:pPr>
          </w:p>
        </w:tc>
        <w:tc>
          <w:tcPr>
            <w:tcW w:w="1000" w:type="dxa"/>
            <w:vAlign w:val="center"/>
          </w:tcPr>
          <w:p w14:paraId="702C5FDC">
            <w:pPr>
              <w:spacing w:before="20" w:after="20"/>
              <w:jc w:val="center"/>
            </w:pPr>
          </w:p>
        </w:tc>
        <w:tc>
          <w:tcPr>
            <w:tcW w:w="1366" w:type="dxa"/>
            <w:vAlign w:val="center"/>
          </w:tcPr>
          <w:p w14:paraId="5DBB552F">
            <w:pPr>
              <w:spacing w:before="20" w:after="20"/>
              <w:jc w:val="center"/>
            </w:pPr>
          </w:p>
        </w:tc>
      </w:tr>
      <w:tr w14:paraId="48E89F89">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000" w:type="dxa"/>
            <w:vAlign w:val="center"/>
          </w:tcPr>
          <w:p w14:paraId="7896287C">
            <w:pPr>
              <w:spacing w:before="20" w:after="20"/>
              <w:jc w:val="center"/>
            </w:pPr>
          </w:p>
        </w:tc>
        <w:tc>
          <w:tcPr>
            <w:tcW w:w="560" w:type="dxa"/>
            <w:vAlign w:val="center"/>
          </w:tcPr>
          <w:p w14:paraId="3DE52414">
            <w:pPr>
              <w:spacing w:before="20" w:after="20"/>
              <w:jc w:val="center"/>
            </w:pPr>
            <w:r>
              <w:rPr>
                <w:rFonts w:ascii="Times New Roman" w:hAnsi="Times New Roman" w:eastAsia="思源黑体" w:cs="Times New Roman"/>
                <w:sz w:val="18"/>
                <w:szCs w:val="18"/>
              </w:rPr>
              <w:t>2</w:t>
            </w:r>
          </w:p>
        </w:tc>
        <w:tc>
          <w:tcPr>
            <w:tcW w:w="1700" w:type="dxa"/>
            <w:vAlign w:val="center"/>
          </w:tcPr>
          <w:p w14:paraId="7EFE3D2D">
            <w:pPr>
              <w:spacing w:before="20" w:after="20"/>
              <w:jc w:val="center"/>
            </w:pPr>
          </w:p>
        </w:tc>
        <w:tc>
          <w:tcPr>
            <w:tcW w:w="2400" w:type="dxa"/>
            <w:vAlign w:val="center"/>
          </w:tcPr>
          <w:p w14:paraId="073AE529">
            <w:pPr>
              <w:spacing w:before="20" w:after="20"/>
              <w:jc w:val="center"/>
            </w:pPr>
          </w:p>
        </w:tc>
        <w:tc>
          <w:tcPr>
            <w:tcW w:w="1000" w:type="dxa"/>
            <w:vAlign w:val="center"/>
          </w:tcPr>
          <w:p w14:paraId="735DD339">
            <w:pPr>
              <w:spacing w:before="20" w:after="20"/>
              <w:jc w:val="center"/>
            </w:pPr>
          </w:p>
        </w:tc>
        <w:tc>
          <w:tcPr>
            <w:tcW w:w="1000" w:type="dxa"/>
            <w:vAlign w:val="center"/>
          </w:tcPr>
          <w:p w14:paraId="2DCCAC16">
            <w:pPr>
              <w:spacing w:before="20" w:after="20"/>
              <w:jc w:val="center"/>
            </w:pPr>
          </w:p>
        </w:tc>
        <w:tc>
          <w:tcPr>
            <w:tcW w:w="1000" w:type="dxa"/>
            <w:vAlign w:val="center"/>
          </w:tcPr>
          <w:p w14:paraId="16804E61">
            <w:pPr>
              <w:spacing w:before="20" w:after="20"/>
              <w:jc w:val="center"/>
            </w:pPr>
          </w:p>
        </w:tc>
        <w:tc>
          <w:tcPr>
            <w:tcW w:w="1366" w:type="dxa"/>
            <w:vAlign w:val="center"/>
          </w:tcPr>
          <w:p w14:paraId="22ED1EA5">
            <w:pPr>
              <w:spacing w:before="20" w:after="20"/>
              <w:jc w:val="center"/>
            </w:pPr>
          </w:p>
        </w:tc>
      </w:tr>
    </w:tbl>
    <w:p w14:paraId="3469C147">
      <w:pPr>
        <w:spacing w:after="60" w:line="336" w:lineRule="auto"/>
      </w:pPr>
      <w:r>
        <w:rPr>
          <w:rFonts w:ascii="Times New Roman" w:hAnsi="Times New Roman" w:eastAsia="思源黑体" w:cs="Times New Roman"/>
          <w:b w:val="0"/>
          <w:sz w:val="19"/>
          <w:szCs w:val="19"/>
        </w:rPr>
        <w:t>备注：1. 按申请类别填写；2. 备注栏注明所提供合法财务报表或资产评估报告页码；3. 可自行增加行数。</w:t>
      </w:r>
    </w:p>
    <w:p w14:paraId="03248DC4">
      <w:r>
        <w:br w:type="page"/>
      </w:r>
    </w:p>
    <w:p w14:paraId="568D0243">
      <w:pPr>
        <w:spacing w:before="160" w:after="80"/>
      </w:pPr>
      <w:r>
        <w:rPr>
          <w:rFonts w:ascii="Times New Roman" w:hAnsi="Times New Roman" w:eastAsia="思源黑体" w:cs="Times New Roman"/>
          <w:b/>
          <w:color w:val="1F4E79"/>
          <w:sz w:val="24"/>
          <w:szCs w:val="24"/>
        </w:rPr>
        <w:t>表6　近5年企业代表工程业绩情况表</w:t>
      </w:r>
    </w:p>
    <w:tbl>
      <w:tblPr>
        <w:tblStyle w:val="32"/>
        <w:tblW w:w="10226" w:type="dxa"/>
        <w:jc w:val="center"/>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Layout w:type="fixed"/>
        <w:tblCellMar>
          <w:top w:w="0" w:type="dxa"/>
          <w:left w:w="108" w:type="dxa"/>
          <w:bottom w:w="0" w:type="dxa"/>
          <w:right w:w="108" w:type="dxa"/>
        </w:tblCellMar>
      </w:tblPr>
      <w:tblGrid>
        <w:gridCol w:w="900"/>
        <w:gridCol w:w="1400"/>
        <w:gridCol w:w="800"/>
        <w:gridCol w:w="900"/>
        <w:gridCol w:w="800"/>
        <w:gridCol w:w="500"/>
        <w:gridCol w:w="600"/>
        <w:gridCol w:w="900"/>
        <w:gridCol w:w="900"/>
        <w:gridCol w:w="1200"/>
        <w:gridCol w:w="700"/>
        <w:gridCol w:w="626"/>
      </w:tblGrid>
      <w:tr w14:paraId="4554E9B9">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900" w:type="dxa"/>
            <w:shd w:val="clear" w:color="auto" w:fill="1F4E79"/>
            <w:vAlign w:val="center"/>
          </w:tcPr>
          <w:p w14:paraId="389025B1">
            <w:pPr>
              <w:spacing w:before="20" w:after="20"/>
              <w:jc w:val="center"/>
            </w:pPr>
            <w:r>
              <w:rPr>
                <w:rFonts w:ascii="Times New Roman" w:hAnsi="Times New Roman" w:eastAsia="思源黑体" w:cs="Times New Roman"/>
                <w:b/>
                <w:bCs/>
                <w:color w:val="FFFFFF"/>
                <w:sz w:val="16"/>
                <w:szCs w:val="16"/>
              </w:rPr>
              <w:t>类别</w:t>
            </w:r>
          </w:p>
        </w:tc>
        <w:tc>
          <w:tcPr>
            <w:tcW w:w="1400" w:type="dxa"/>
            <w:shd w:val="clear" w:color="auto" w:fill="1F4E79"/>
            <w:vAlign w:val="center"/>
          </w:tcPr>
          <w:p w14:paraId="0DBBBDC5">
            <w:pPr>
              <w:spacing w:before="20" w:after="20"/>
              <w:jc w:val="center"/>
            </w:pPr>
            <w:r>
              <w:rPr>
                <w:rFonts w:ascii="Times New Roman" w:hAnsi="Times New Roman" w:eastAsia="思源黑体" w:cs="Times New Roman"/>
                <w:b/>
                <w:bCs/>
                <w:color w:val="FFFFFF"/>
                <w:sz w:val="16"/>
                <w:szCs w:val="16"/>
              </w:rPr>
              <w:t>项目（标段）名称</w:t>
            </w:r>
          </w:p>
        </w:tc>
        <w:tc>
          <w:tcPr>
            <w:tcW w:w="800" w:type="dxa"/>
            <w:shd w:val="clear" w:color="auto" w:fill="1F4E79"/>
            <w:vAlign w:val="center"/>
          </w:tcPr>
          <w:p w14:paraId="1A95AAE2">
            <w:pPr>
              <w:spacing w:before="20" w:after="20"/>
              <w:jc w:val="center"/>
            </w:pPr>
            <w:r>
              <w:rPr>
                <w:rFonts w:ascii="Times New Roman" w:hAnsi="Times New Roman" w:eastAsia="思源黑体" w:cs="Times New Roman"/>
                <w:b/>
                <w:bCs/>
                <w:color w:val="FFFFFF"/>
                <w:sz w:val="16"/>
                <w:szCs w:val="16"/>
              </w:rPr>
              <w:t>所属省市</w:t>
            </w:r>
          </w:p>
        </w:tc>
        <w:tc>
          <w:tcPr>
            <w:tcW w:w="900" w:type="dxa"/>
            <w:shd w:val="clear" w:color="auto" w:fill="1F4E79"/>
            <w:vAlign w:val="center"/>
          </w:tcPr>
          <w:p w14:paraId="5B92FF09">
            <w:pPr>
              <w:spacing w:before="20" w:after="20"/>
              <w:jc w:val="center"/>
            </w:pPr>
            <w:r>
              <w:rPr>
                <w:rFonts w:ascii="Times New Roman" w:hAnsi="Times New Roman" w:eastAsia="思源黑体" w:cs="Times New Roman"/>
                <w:b/>
                <w:bCs/>
                <w:color w:val="FFFFFF"/>
                <w:sz w:val="16"/>
                <w:szCs w:val="16"/>
              </w:rPr>
              <w:t>建设单位</w:t>
            </w:r>
          </w:p>
        </w:tc>
        <w:tc>
          <w:tcPr>
            <w:tcW w:w="800" w:type="dxa"/>
            <w:shd w:val="clear" w:color="auto" w:fill="1F4E79"/>
            <w:vAlign w:val="center"/>
          </w:tcPr>
          <w:p w14:paraId="5378D00F">
            <w:pPr>
              <w:spacing w:before="20" w:after="20"/>
              <w:jc w:val="center"/>
            </w:pPr>
            <w:r>
              <w:rPr>
                <w:rFonts w:ascii="Times New Roman" w:hAnsi="Times New Roman" w:eastAsia="思源黑体" w:cs="Times New Roman"/>
                <w:b/>
                <w:bCs/>
                <w:color w:val="FFFFFF"/>
                <w:sz w:val="16"/>
                <w:szCs w:val="16"/>
              </w:rPr>
              <w:t>技术指标</w:t>
            </w:r>
          </w:p>
        </w:tc>
        <w:tc>
          <w:tcPr>
            <w:tcW w:w="500" w:type="dxa"/>
            <w:shd w:val="clear" w:color="auto" w:fill="1F4E79"/>
            <w:vAlign w:val="center"/>
          </w:tcPr>
          <w:p w14:paraId="0DC1560B">
            <w:pPr>
              <w:spacing w:before="20" w:after="20"/>
              <w:jc w:val="center"/>
            </w:pPr>
            <w:r>
              <w:rPr>
                <w:rFonts w:ascii="Times New Roman" w:hAnsi="Times New Roman" w:eastAsia="思源黑体" w:cs="Times New Roman"/>
                <w:b/>
                <w:bCs/>
                <w:color w:val="FFFFFF"/>
                <w:sz w:val="16"/>
                <w:szCs w:val="16"/>
              </w:rPr>
              <w:t>单位</w:t>
            </w:r>
          </w:p>
        </w:tc>
        <w:tc>
          <w:tcPr>
            <w:tcW w:w="600" w:type="dxa"/>
            <w:shd w:val="clear" w:color="auto" w:fill="1F4E79"/>
            <w:vAlign w:val="center"/>
          </w:tcPr>
          <w:p w14:paraId="509E2EBC">
            <w:pPr>
              <w:spacing w:before="20" w:after="20"/>
              <w:jc w:val="center"/>
            </w:pPr>
            <w:r>
              <w:rPr>
                <w:rFonts w:ascii="Times New Roman" w:hAnsi="Times New Roman" w:eastAsia="思源黑体" w:cs="Times New Roman"/>
                <w:b/>
                <w:bCs/>
                <w:color w:val="FFFFFF"/>
                <w:sz w:val="16"/>
                <w:szCs w:val="16"/>
              </w:rPr>
              <w:t>数量</w:t>
            </w:r>
          </w:p>
        </w:tc>
        <w:tc>
          <w:tcPr>
            <w:tcW w:w="900" w:type="dxa"/>
            <w:shd w:val="clear" w:color="auto" w:fill="1F4E79"/>
            <w:vAlign w:val="center"/>
          </w:tcPr>
          <w:p w14:paraId="60271948">
            <w:pPr>
              <w:spacing w:before="20" w:after="20"/>
              <w:jc w:val="center"/>
            </w:pPr>
            <w:r>
              <w:rPr>
                <w:rFonts w:ascii="Times New Roman" w:hAnsi="Times New Roman" w:eastAsia="思源黑体" w:cs="Times New Roman"/>
                <w:b/>
                <w:bCs/>
                <w:color w:val="FFFFFF"/>
                <w:sz w:val="16"/>
                <w:szCs w:val="16"/>
              </w:rPr>
              <w:t>合同价（万元）</w:t>
            </w:r>
          </w:p>
        </w:tc>
        <w:tc>
          <w:tcPr>
            <w:tcW w:w="900" w:type="dxa"/>
            <w:shd w:val="clear" w:color="auto" w:fill="1F4E79"/>
            <w:vAlign w:val="center"/>
          </w:tcPr>
          <w:p w14:paraId="091C20E6">
            <w:pPr>
              <w:spacing w:before="20" w:after="20"/>
              <w:jc w:val="center"/>
            </w:pPr>
            <w:r>
              <w:rPr>
                <w:rFonts w:ascii="Times New Roman" w:hAnsi="Times New Roman" w:eastAsia="思源黑体" w:cs="Times New Roman"/>
                <w:b/>
                <w:bCs/>
                <w:color w:val="FFFFFF"/>
                <w:sz w:val="16"/>
                <w:szCs w:val="16"/>
              </w:rPr>
              <w:t>结算价（万元）</w:t>
            </w:r>
          </w:p>
        </w:tc>
        <w:tc>
          <w:tcPr>
            <w:tcW w:w="1200" w:type="dxa"/>
            <w:shd w:val="clear" w:color="auto" w:fill="1F4E79"/>
            <w:vAlign w:val="center"/>
          </w:tcPr>
          <w:p w14:paraId="652A46F6">
            <w:pPr>
              <w:spacing w:before="20" w:after="20"/>
              <w:jc w:val="center"/>
            </w:pPr>
            <w:r>
              <w:rPr>
                <w:rFonts w:ascii="Times New Roman" w:hAnsi="Times New Roman" w:eastAsia="思源黑体" w:cs="Times New Roman"/>
                <w:b/>
                <w:bCs/>
                <w:color w:val="FFFFFF"/>
                <w:sz w:val="16"/>
                <w:szCs w:val="16"/>
              </w:rPr>
              <w:t>开工/交（竣）工日期</w:t>
            </w:r>
          </w:p>
        </w:tc>
        <w:tc>
          <w:tcPr>
            <w:tcW w:w="700" w:type="dxa"/>
            <w:shd w:val="clear" w:color="auto" w:fill="1F4E79"/>
            <w:vAlign w:val="center"/>
          </w:tcPr>
          <w:p w14:paraId="6598EB2C">
            <w:pPr>
              <w:spacing w:before="20" w:after="20"/>
              <w:jc w:val="center"/>
            </w:pPr>
            <w:r>
              <w:rPr>
                <w:rFonts w:ascii="Times New Roman" w:hAnsi="Times New Roman" w:eastAsia="思源黑体" w:cs="Times New Roman"/>
                <w:b/>
                <w:bCs/>
                <w:color w:val="FFFFFF"/>
                <w:sz w:val="16"/>
                <w:szCs w:val="16"/>
              </w:rPr>
              <w:t>质量评定</w:t>
            </w:r>
          </w:p>
        </w:tc>
        <w:tc>
          <w:tcPr>
            <w:tcW w:w="626" w:type="dxa"/>
            <w:shd w:val="clear" w:color="auto" w:fill="1F4E79"/>
            <w:vAlign w:val="center"/>
          </w:tcPr>
          <w:p w14:paraId="75D4FAA1">
            <w:pPr>
              <w:spacing w:before="20" w:after="20"/>
              <w:jc w:val="center"/>
            </w:pPr>
            <w:r>
              <w:rPr>
                <w:rFonts w:ascii="Times New Roman" w:hAnsi="Times New Roman" w:eastAsia="思源黑体" w:cs="Times New Roman"/>
                <w:b/>
                <w:bCs/>
                <w:color w:val="FFFFFF"/>
                <w:sz w:val="16"/>
                <w:szCs w:val="16"/>
              </w:rPr>
              <w:t>备注</w:t>
            </w:r>
          </w:p>
        </w:tc>
      </w:tr>
      <w:tr w14:paraId="49D63631">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900" w:type="dxa"/>
            <w:vAlign w:val="center"/>
          </w:tcPr>
          <w:p w14:paraId="00874337">
            <w:pPr>
              <w:spacing w:before="20" w:after="20"/>
              <w:jc w:val="center"/>
            </w:pPr>
            <w:r>
              <w:rPr>
                <w:rFonts w:ascii="Times New Roman" w:hAnsi="Times New Roman" w:eastAsia="思源黑体" w:cs="Times New Roman"/>
                <w:sz w:val="16"/>
                <w:szCs w:val="16"/>
              </w:rPr>
              <w:t>路基路面</w:t>
            </w:r>
          </w:p>
        </w:tc>
        <w:tc>
          <w:tcPr>
            <w:tcW w:w="1400" w:type="dxa"/>
            <w:vAlign w:val="center"/>
          </w:tcPr>
          <w:p w14:paraId="0306C40C">
            <w:pPr>
              <w:spacing w:before="20" w:after="20"/>
              <w:jc w:val="center"/>
            </w:pPr>
          </w:p>
        </w:tc>
        <w:tc>
          <w:tcPr>
            <w:tcW w:w="800" w:type="dxa"/>
            <w:vAlign w:val="center"/>
          </w:tcPr>
          <w:p w14:paraId="110E26BC">
            <w:pPr>
              <w:spacing w:before="20" w:after="20"/>
              <w:jc w:val="center"/>
            </w:pPr>
          </w:p>
        </w:tc>
        <w:tc>
          <w:tcPr>
            <w:tcW w:w="900" w:type="dxa"/>
            <w:vAlign w:val="center"/>
          </w:tcPr>
          <w:p w14:paraId="0D9EDBCC">
            <w:pPr>
              <w:spacing w:before="20" w:after="20"/>
              <w:jc w:val="center"/>
            </w:pPr>
          </w:p>
        </w:tc>
        <w:tc>
          <w:tcPr>
            <w:tcW w:w="800" w:type="dxa"/>
            <w:vAlign w:val="center"/>
          </w:tcPr>
          <w:p w14:paraId="3FCF861B">
            <w:pPr>
              <w:spacing w:before="20" w:after="20"/>
              <w:jc w:val="center"/>
            </w:pPr>
          </w:p>
        </w:tc>
        <w:tc>
          <w:tcPr>
            <w:tcW w:w="500" w:type="dxa"/>
            <w:vAlign w:val="center"/>
          </w:tcPr>
          <w:p w14:paraId="6DE45450">
            <w:pPr>
              <w:spacing w:before="20" w:after="20"/>
              <w:jc w:val="center"/>
            </w:pPr>
          </w:p>
        </w:tc>
        <w:tc>
          <w:tcPr>
            <w:tcW w:w="600" w:type="dxa"/>
            <w:vAlign w:val="center"/>
          </w:tcPr>
          <w:p w14:paraId="21582E06">
            <w:pPr>
              <w:spacing w:before="20" w:after="20"/>
              <w:jc w:val="center"/>
            </w:pPr>
          </w:p>
        </w:tc>
        <w:tc>
          <w:tcPr>
            <w:tcW w:w="900" w:type="dxa"/>
            <w:vAlign w:val="center"/>
          </w:tcPr>
          <w:p w14:paraId="11A6AD6E">
            <w:pPr>
              <w:spacing w:before="20" w:after="20"/>
              <w:jc w:val="center"/>
            </w:pPr>
          </w:p>
        </w:tc>
        <w:tc>
          <w:tcPr>
            <w:tcW w:w="900" w:type="dxa"/>
            <w:vAlign w:val="center"/>
          </w:tcPr>
          <w:p w14:paraId="6D61CE47">
            <w:pPr>
              <w:spacing w:before="20" w:after="20"/>
              <w:jc w:val="center"/>
            </w:pPr>
          </w:p>
        </w:tc>
        <w:tc>
          <w:tcPr>
            <w:tcW w:w="1200" w:type="dxa"/>
            <w:vAlign w:val="center"/>
          </w:tcPr>
          <w:p w14:paraId="7EE7C0FA">
            <w:pPr>
              <w:spacing w:before="20" w:after="20"/>
              <w:jc w:val="center"/>
            </w:pPr>
          </w:p>
        </w:tc>
        <w:tc>
          <w:tcPr>
            <w:tcW w:w="700" w:type="dxa"/>
            <w:vAlign w:val="center"/>
          </w:tcPr>
          <w:p w14:paraId="06880405">
            <w:pPr>
              <w:spacing w:before="20" w:after="20"/>
              <w:jc w:val="center"/>
            </w:pPr>
          </w:p>
        </w:tc>
        <w:tc>
          <w:tcPr>
            <w:tcW w:w="626" w:type="dxa"/>
            <w:vAlign w:val="center"/>
          </w:tcPr>
          <w:p w14:paraId="06407BBD">
            <w:pPr>
              <w:spacing w:before="20" w:after="20"/>
              <w:jc w:val="center"/>
            </w:pPr>
          </w:p>
        </w:tc>
      </w:tr>
      <w:tr w14:paraId="177EC08C">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900" w:type="dxa"/>
            <w:vAlign w:val="center"/>
          </w:tcPr>
          <w:p w14:paraId="56A3BCFD">
            <w:pPr>
              <w:spacing w:before="20" w:after="20"/>
              <w:jc w:val="center"/>
            </w:pPr>
            <w:r>
              <w:rPr>
                <w:rFonts w:ascii="Times New Roman" w:hAnsi="Times New Roman" w:eastAsia="思源黑体" w:cs="Times New Roman"/>
                <w:sz w:val="16"/>
                <w:szCs w:val="16"/>
              </w:rPr>
              <w:t>桥梁</w:t>
            </w:r>
          </w:p>
        </w:tc>
        <w:tc>
          <w:tcPr>
            <w:tcW w:w="1400" w:type="dxa"/>
            <w:vAlign w:val="center"/>
          </w:tcPr>
          <w:p w14:paraId="7053F803">
            <w:pPr>
              <w:spacing w:before="20" w:after="20"/>
              <w:jc w:val="center"/>
            </w:pPr>
          </w:p>
        </w:tc>
        <w:tc>
          <w:tcPr>
            <w:tcW w:w="800" w:type="dxa"/>
            <w:vAlign w:val="center"/>
          </w:tcPr>
          <w:p w14:paraId="597A306D">
            <w:pPr>
              <w:spacing w:before="20" w:after="20"/>
              <w:jc w:val="center"/>
            </w:pPr>
          </w:p>
        </w:tc>
        <w:tc>
          <w:tcPr>
            <w:tcW w:w="900" w:type="dxa"/>
            <w:vAlign w:val="center"/>
          </w:tcPr>
          <w:p w14:paraId="7FCB740F">
            <w:pPr>
              <w:spacing w:before="20" w:after="20"/>
              <w:jc w:val="center"/>
            </w:pPr>
          </w:p>
        </w:tc>
        <w:tc>
          <w:tcPr>
            <w:tcW w:w="800" w:type="dxa"/>
            <w:vAlign w:val="center"/>
          </w:tcPr>
          <w:p w14:paraId="3F9315EC">
            <w:pPr>
              <w:spacing w:before="20" w:after="20"/>
              <w:jc w:val="center"/>
            </w:pPr>
          </w:p>
        </w:tc>
        <w:tc>
          <w:tcPr>
            <w:tcW w:w="500" w:type="dxa"/>
            <w:vAlign w:val="center"/>
          </w:tcPr>
          <w:p w14:paraId="22F06D01">
            <w:pPr>
              <w:spacing w:before="20" w:after="20"/>
              <w:jc w:val="center"/>
            </w:pPr>
          </w:p>
        </w:tc>
        <w:tc>
          <w:tcPr>
            <w:tcW w:w="600" w:type="dxa"/>
            <w:vAlign w:val="center"/>
          </w:tcPr>
          <w:p w14:paraId="6A8DC83C">
            <w:pPr>
              <w:spacing w:before="20" w:after="20"/>
              <w:jc w:val="center"/>
            </w:pPr>
          </w:p>
        </w:tc>
        <w:tc>
          <w:tcPr>
            <w:tcW w:w="900" w:type="dxa"/>
            <w:vAlign w:val="center"/>
          </w:tcPr>
          <w:p w14:paraId="458DF095">
            <w:pPr>
              <w:spacing w:before="20" w:after="20"/>
              <w:jc w:val="center"/>
            </w:pPr>
          </w:p>
        </w:tc>
        <w:tc>
          <w:tcPr>
            <w:tcW w:w="900" w:type="dxa"/>
            <w:vAlign w:val="center"/>
          </w:tcPr>
          <w:p w14:paraId="585F4574">
            <w:pPr>
              <w:spacing w:before="20" w:after="20"/>
              <w:jc w:val="center"/>
            </w:pPr>
          </w:p>
        </w:tc>
        <w:tc>
          <w:tcPr>
            <w:tcW w:w="1200" w:type="dxa"/>
            <w:vAlign w:val="center"/>
          </w:tcPr>
          <w:p w14:paraId="715418CA">
            <w:pPr>
              <w:spacing w:before="20" w:after="20"/>
              <w:jc w:val="center"/>
            </w:pPr>
          </w:p>
        </w:tc>
        <w:tc>
          <w:tcPr>
            <w:tcW w:w="700" w:type="dxa"/>
            <w:vAlign w:val="center"/>
          </w:tcPr>
          <w:p w14:paraId="2E2D9823">
            <w:pPr>
              <w:spacing w:before="20" w:after="20"/>
              <w:jc w:val="center"/>
            </w:pPr>
          </w:p>
        </w:tc>
        <w:tc>
          <w:tcPr>
            <w:tcW w:w="626" w:type="dxa"/>
            <w:vAlign w:val="center"/>
          </w:tcPr>
          <w:p w14:paraId="3ADCDBCD">
            <w:pPr>
              <w:spacing w:before="20" w:after="20"/>
              <w:jc w:val="center"/>
            </w:pPr>
          </w:p>
        </w:tc>
      </w:tr>
      <w:tr w14:paraId="2380EFBD">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900" w:type="dxa"/>
            <w:vAlign w:val="center"/>
          </w:tcPr>
          <w:p w14:paraId="40D4E749">
            <w:pPr>
              <w:spacing w:before="20" w:after="20"/>
              <w:jc w:val="center"/>
            </w:pPr>
            <w:r>
              <w:rPr>
                <w:rFonts w:ascii="Times New Roman" w:hAnsi="Times New Roman" w:eastAsia="思源黑体" w:cs="Times New Roman"/>
                <w:sz w:val="16"/>
                <w:szCs w:val="16"/>
              </w:rPr>
              <w:t>隧道</w:t>
            </w:r>
          </w:p>
        </w:tc>
        <w:tc>
          <w:tcPr>
            <w:tcW w:w="1400" w:type="dxa"/>
            <w:vAlign w:val="center"/>
          </w:tcPr>
          <w:p w14:paraId="0097887E">
            <w:pPr>
              <w:spacing w:before="20" w:after="20"/>
              <w:jc w:val="center"/>
            </w:pPr>
          </w:p>
        </w:tc>
        <w:tc>
          <w:tcPr>
            <w:tcW w:w="800" w:type="dxa"/>
            <w:vAlign w:val="center"/>
          </w:tcPr>
          <w:p w14:paraId="399E081E">
            <w:pPr>
              <w:spacing w:before="20" w:after="20"/>
              <w:jc w:val="center"/>
            </w:pPr>
          </w:p>
        </w:tc>
        <w:tc>
          <w:tcPr>
            <w:tcW w:w="900" w:type="dxa"/>
            <w:vAlign w:val="center"/>
          </w:tcPr>
          <w:p w14:paraId="5FF9A839">
            <w:pPr>
              <w:spacing w:before="20" w:after="20"/>
              <w:jc w:val="center"/>
            </w:pPr>
          </w:p>
        </w:tc>
        <w:tc>
          <w:tcPr>
            <w:tcW w:w="800" w:type="dxa"/>
            <w:vAlign w:val="center"/>
          </w:tcPr>
          <w:p w14:paraId="0DDE5417">
            <w:pPr>
              <w:spacing w:before="20" w:after="20"/>
              <w:jc w:val="center"/>
            </w:pPr>
          </w:p>
        </w:tc>
        <w:tc>
          <w:tcPr>
            <w:tcW w:w="500" w:type="dxa"/>
            <w:vAlign w:val="center"/>
          </w:tcPr>
          <w:p w14:paraId="6349F40D">
            <w:pPr>
              <w:spacing w:before="20" w:after="20"/>
              <w:jc w:val="center"/>
            </w:pPr>
          </w:p>
        </w:tc>
        <w:tc>
          <w:tcPr>
            <w:tcW w:w="600" w:type="dxa"/>
            <w:vAlign w:val="center"/>
          </w:tcPr>
          <w:p w14:paraId="1A4ABC2C">
            <w:pPr>
              <w:spacing w:before="20" w:after="20"/>
              <w:jc w:val="center"/>
            </w:pPr>
          </w:p>
        </w:tc>
        <w:tc>
          <w:tcPr>
            <w:tcW w:w="900" w:type="dxa"/>
            <w:vAlign w:val="center"/>
          </w:tcPr>
          <w:p w14:paraId="3B8EDA23">
            <w:pPr>
              <w:spacing w:before="20" w:after="20"/>
              <w:jc w:val="center"/>
            </w:pPr>
          </w:p>
        </w:tc>
        <w:tc>
          <w:tcPr>
            <w:tcW w:w="900" w:type="dxa"/>
            <w:vAlign w:val="center"/>
          </w:tcPr>
          <w:p w14:paraId="69FD61CB">
            <w:pPr>
              <w:spacing w:before="20" w:after="20"/>
              <w:jc w:val="center"/>
            </w:pPr>
          </w:p>
        </w:tc>
        <w:tc>
          <w:tcPr>
            <w:tcW w:w="1200" w:type="dxa"/>
            <w:vAlign w:val="center"/>
          </w:tcPr>
          <w:p w14:paraId="78A4B758">
            <w:pPr>
              <w:spacing w:before="20" w:after="20"/>
              <w:jc w:val="center"/>
            </w:pPr>
          </w:p>
        </w:tc>
        <w:tc>
          <w:tcPr>
            <w:tcW w:w="700" w:type="dxa"/>
            <w:vAlign w:val="center"/>
          </w:tcPr>
          <w:p w14:paraId="53ECD328">
            <w:pPr>
              <w:spacing w:before="20" w:after="20"/>
              <w:jc w:val="center"/>
            </w:pPr>
          </w:p>
        </w:tc>
        <w:tc>
          <w:tcPr>
            <w:tcW w:w="626" w:type="dxa"/>
            <w:vAlign w:val="center"/>
          </w:tcPr>
          <w:p w14:paraId="142CACD5">
            <w:pPr>
              <w:spacing w:before="20" w:after="20"/>
              <w:jc w:val="center"/>
            </w:pPr>
          </w:p>
        </w:tc>
      </w:tr>
      <w:tr w14:paraId="6855EA50">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900" w:type="dxa"/>
            <w:vAlign w:val="center"/>
          </w:tcPr>
          <w:p w14:paraId="733D96BF">
            <w:pPr>
              <w:spacing w:before="20" w:after="20"/>
              <w:jc w:val="center"/>
            </w:pPr>
            <w:r>
              <w:rPr>
                <w:rFonts w:ascii="Times New Roman" w:hAnsi="Times New Roman" w:eastAsia="思源黑体" w:cs="Times New Roman"/>
                <w:sz w:val="16"/>
                <w:szCs w:val="16"/>
              </w:rPr>
              <w:t>交安</w:t>
            </w:r>
          </w:p>
        </w:tc>
        <w:tc>
          <w:tcPr>
            <w:tcW w:w="1400" w:type="dxa"/>
            <w:vAlign w:val="center"/>
          </w:tcPr>
          <w:p w14:paraId="7A923791">
            <w:pPr>
              <w:spacing w:before="20" w:after="20"/>
              <w:jc w:val="center"/>
            </w:pPr>
          </w:p>
        </w:tc>
        <w:tc>
          <w:tcPr>
            <w:tcW w:w="800" w:type="dxa"/>
            <w:vAlign w:val="center"/>
          </w:tcPr>
          <w:p w14:paraId="2332B4A4">
            <w:pPr>
              <w:spacing w:before="20" w:after="20"/>
              <w:jc w:val="center"/>
            </w:pPr>
          </w:p>
        </w:tc>
        <w:tc>
          <w:tcPr>
            <w:tcW w:w="900" w:type="dxa"/>
            <w:vAlign w:val="center"/>
          </w:tcPr>
          <w:p w14:paraId="12ED3143">
            <w:pPr>
              <w:spacing w:before="20" w:after="20"/>
              <w:jc w:val="center"/>
            </w:pPr>
          </w:p>
        </w:tc>
        <w:tc>
          <w:tcPr>
            <w:tcW w:w="800" w:type="dxa"/>
            <w:vAlign w:val="center"/>
          </w:tcPr>
          <w:p w14:paraId="7BEEF66F">
            <w:pPr>
              <w:spacing w:before="20" w:after="20"/>
              <w:jc w:val="center"/>
            </w:pPr>
          </w:p>
        </w:tc>
        <w:tc>
          <w:tcPr>
            <w:tcW w:w="500" w:type="dxa"/>
            <w:vAlign w:val="center"/>
          </w:tcPr>
          <w:p w14:paraId="24FBE05B">
            <w:pPr>
              <w:spacing w:before="20" w:after="20"/>
              <w:jc w:val="center"/>
            </w:pPr>
          </w:p>
        </w:tc>
        <w:tc>
          <w:tcPr>
            <w:tcW w:w="600" w:type="dxa"/>
            <w:vAlign w:val="center"/>
          </w:tcPr>
          <w:p w14:paraId="2EE98710">
            <w:pPr>
              <w:spacing w:before="20" w:after="20"/>
              <w:jc w:val="center"/>
            </w:pPr>
          </w:p>
        </w:tc>
        <w:tc>
          <w:tcPr>
            <w:tcW w:w="900" w:type="dxa"/>
            <w:vAlign w:val="center"/>
          </w:tcPr>
          <w:p w14:paraId="60CDF9DA">
            <w:pPr>
              <w:spacing w:before="20" w:after="20"/>
              <w:jc w:val="center"/>
            </w:pPr>
          </w:p>
        </w:tc>
        <w:tc>
          <w:tcPr>
            <w:tcW w:w="900" w:type="dxa"/>
            <w:vAlign w:val="center"/>
          </w:tcPr>
          <w:p w14:paraId="1D20B459">
            <w:pPr>
              <w:spacing w:before="20" w:after="20"/>
              <w:jc w:val="center"/>
            </w:pPr>
          </w:p>
        </w:tc>
        <w:tc>
          <w:tcPr>
            <w:tcW w:w="1200" w:type="dxa"/>
            <w:vAlign w:val="center"/>
          </w:tcPr>
          <w:p w14:paraId="31902034">
            <w:pPr>
              <w:spacing w:before="20" w:after="20"/>
              <w:jc w:val="center"/>
            </w:pPr>
          </w:p>
        </w:tc>
        <w:tc>
          <w:tcPr>
            <w:tcW w:w="700" w:type="dxa"/>
            <w:vAlign w:val="center"/>
          </w:tcPr>
          <w:p w14:paraId="3620BC2B">
            <w:pPr>
              <w:spacing w:before="20" w:after="20"/>
              <w:jc w:val="center"/>
            </w:pPr>
          </w:p>
        </w:tc>
        <w:tc>
          <w:tcPr>
            <w:tcW w:w="626" w:type="dxa"/>
            <w:vAlign w:val="center"/>
          </w:tcPr>
          <w:p w14:paraId="6D55EF79">
            <w:pPr>
              <w:spacing w:before="20" w:after="20"/>
              <w:jc w:val="center"/>
            </w:pPr>
          </w:p>
        </w:tc>
      </w:tr>
    </w:tbl>
    <w:p w14:paraId="7E9DD15A">
      <w:pPr>
        <w:spacing w:after="60" w:line="336" w:lineRule="auto"/>
      </w:pPr>
      <w:r>
        <w:rPr>
          <w:rFonts w:ascii="Times New Roman" w:hAnsi="Times New Roman" w:eastAsia="思源黑体" w:cs="Times New Roman"/>
          <w:b w:val="0"/>
          <w:sz w:val="19"/>
          <w:szCs w:val="19"/>
        </w:rPr>
        <w:t>备注：1. 只填写近5年公路养护工程业绩；2. 时间以申报年度为准逆数5年；3. 可自行增加行数。</w:t>
      </w:r>
    </w:p>
    <w:p w14:paraId="62C25E11">
      <w:r>
        <w:br w:type="page"/>
      </w:r>
    </w:p>
    <w:p w14:paraId="2F07CADA">
      <w:pPr>
        <w:spacing w:before="160" w:after="80"/>
        <w:rPr>
          <w:rFonts w:hint="eastAsia" w:ascii="Times New Roman" w:hAnsi="Times New Roman" w:eastAsia="思源黑体" w:cs="Times New Roman"/>
          <w:b/>
          <w:color w:val="1F4E79"/>
          <w:sz w:val="24"/>
          <w:szCs w:val="24"/>
        </w:rPr>
      </w:pPr>
      <w:r>
        <w:rPr>
          <w:rFonts w:ascii="Times New Roman" w:hAnsi="Times New Roman" w:eastAsia="思源黑体" w:cs="Times New Roman"/>
          <w:b/>
          <w:color w:val="1F4E79"/>
          <w:sz w:val="24"/>
          <w:szCs w:val="24"/>
        </w:rPr>
        <w:t>表</w:t>
      </w:r>
      <w:r>
        <w:rPr>
          <w:rFonts w:hint="eastAsia" w:cs="Times New Roman"/>
          <w:b/>
          <w:color w:val="1F4E79"/>
          <w:sz w:val="24"/>
          <w:szCs w:val="24"/>
          <w:lang w:val="en-US" w:eastAsia="zh-CN"/>
        </w:rPr>
        <w:t>7</w:t>
      </w:r>
      <w:r>
        <w:rPr>
          <w:rFonts w:ascii="Times New Roman" w:hAnsi="Times New Roman" w:eastAsia="思源黑体" w:cs="Times New Roman"/>
          <w:b/>
          <w:color w:val="1F4E79"/>
          <w:sz w:val="24"/>
          <w:szCs w:val="24"/>
        </w:rPr>
        <w:t>　</w:t>
      </w:r>
      <w:r>
        <w:rPr>
          <w:rFonts w:hint="eastAsia" w:ascii="Times New Roman" w:hAnsi="Times New Roman" w:eastAsia="思源黑体" w:cs="Times New Roman"/>
          <w:b/>
          <w:color w:val="1F4E79"/>
          <w:sz w:val="24"/>
          <w:szCs w:val="24"/>
        </w:rPr>
        <w:t>公路养护作业单位资质变更申请表</w:t>
      </w:r>
    </w:p>
    <w:p w14:paraId="6D205930">
      <w:pPr>
        <w:spacing w:after="60" w:line="336" w:lineRule="auto"/>
        <w:rPr>
          <w:rFonts w:hint="eastAsia" w:ascii="Times New Roman" w:hAnsi="Times New Roman" w:eastAsia="思源黑体" w:cs="Times New Roman"/>
          <w:b w:val="0"/>
          <w:sz w:val="19"/>
          <w:szCs w:val="19"/>
        </w:rPr>
      </w:pPr>
    </w:p>
    <w:p w14:paraId="55BC1D9C">
      <w:pPr>
        <w:spacing w:after="60" w:line="336" w:lineRule="auto"/>
        <w:rPr>
          <w:rFonts w:hint="eastAsia" w:ascii="Times New Roman" w:hAnsi="Times New Roman" w:eastAsia="思源黑体" w:cs="Times New Roman"/>
          <w:b w:val="0"/>
          <w:sz w:val="19"/>
          <w:szCs w:val="19"/>
        </w:rPr>
      </w:pPr>
      <w:r>
        <w:rPr>
          <w:rFonts w:hint="eastAsia" w:ascii="Times New Roman" w:hAnsi="Times New Roman" w:eastAsia="思源黑体" w:cs="Times New Roman"/>
          <w:b w:val="0"/>
          <w:sz w:val="19"/>
          <w:szCs w:val="19"/>
        </w:rPr>
        <w:t>申请类型：</w:t>
      </w:r>
    </w:p>
    <w:p w14:paraId="2D6B5DAE">
      <w:pPr>
        <w:spacing w:after="60" w:line="336" w:lineRule="auto"/>
        <w:rPr>
          <w:rFonts w:hint="eastAsia" w:ascii="Times New Roman" w:hAnsi="Times New Roman" w:eastAsia="思源黑体" w:cs="Times New Roman"/>
          <w:b w:val="0"/>
          <w:sz w:val="19"/>
          <w:szCs w:val="19"/>
        </w:rPr>
      </w:pPr>
      <w:r>
        <w:rPr>
          <w:rFonts w:hint="eastAsia" w:ascii="Times New Roman" w:hAnsi="Times New Roman" w:eastAsia="思源黑体" w:cs="Times New Roman"/>
          <w:b w:val="0"/>
          <w:sz w:val="19"/>
          <w:szCs w:val="19"/>
        </w:rPr>
        <w:t>普通变更（企业名称□、地址□、注册资本□、经济性质□</w:t>
      </w:r>
      <w:r>
        <w:rPr>
          <w:rFonts w:hint="eastAsia" w:cs="Times New Roman"/>
          <w:b w:val="0"/>
          <w:sz w:val="19"/>
          <w:szCs w:val="19"/>
          <w:lang w:eastAsia="zh-CN"/>
        </w:rPr>
        <w:t>、</w:t>
      </w:r>
      <w:r>
        <w:rPr>
          <w:rFonts w:hint="eastAsia" w:ascii="Times New Roman" w:hAnsi="Times New Roman" w:eastAsia="思源黑体" w:cs="Times New Roman"/>
          <w:b w:val="0"/>
          <w:sz w:val="19"/>
          <w:szCs w:val="19"/>
        </w:rPr>
        <w:t>法定代表人□</w:t>
      </w:r>
      <w:r>
        <w:rPr>
          <w:rFonts w:hint="eastAsia" w:cs="Times New Roman"/>
          <w:b w:val="0"/>
          <w:sz w:val="19"/>
          <w:szCs w:val="19"/>
          <w:lang w:eastAsia="zh-CN"/>
        </w:rPr>
        <w:t>、</w:t>
      </w:r>
      <w:r>
        <w:rPr>
          <w:rFonts w:hint="eastAsia" w:ascii="Times New Roman" w:hAnsi="Times New Roman" w:eastAsia="思源黑体" w:cs="Times New Roman"/>
          <w:b w:val="0"/>
          <w:sz w:val="19"/>
          <w:szCs w:val="19"/>
        </w:rPr>
        <w:t>技术负责人变更</w:t>
      </w:r>
      <w:r>
        <w:rPr>
          <w:rFonts w:hint="eastAsia" w:cs="Times New Roman"/>
          <w:b w:val="0"/>
          <w:sz w:val="19"/>
          <w:szCs w:val="19"/>
          <w:lang w:eastAsia="zh-CN"/>
        </w:rPr>
        <w:t>□、</w:t>
      </w:r>
      <w:r>
        <w:rPr>
          <w:rFonts w:hint="eastAsia" w:ascii="Times New Roman" w:hAnsi="Times New Roman" w:eastAsia="思源黑体" w:cs="Times New Roman"/>
          <w:b w:val="0"/>
          <w:sz w:val="19"/>
          <w:szCs w:val="19"/>
        </w:rPr>
        <w:t>专项资质技术负责人□</w:t>
      </w:r>
      <w:r>
        <w:rPr>
          <w:rFonts w:hint="eastAsia" w:cs="Times New Roman"/>
          <w:b w:val="0"/>
          <w:sz w:val="19"/>
          <w:szCs w:val="19"/>
          <w:lang w:eastAsia="zh-CN"/>
        </w:rPr>
        <w:t>、</w:t>
      </w:r>
      <w:r>
        <w:rPr>
          <w:rFonts w:hint="eastAsia" w:ascii="Times New Roman" w:hAnsi="Times New Roman" w:eastAsia="思源黑体" w:cs="Times New Roman"/>
          <w:b w:val="0"/>
          <w:sz w:val="19"/>
          <w:szCs w:val="19"/>
        </w:rPr>
        <w:t>其他□）</w:t>
      </w:r>
    </w:p>
    <w:p w14:paraId="40F5985F">
      <w:pPr>
        <w:spacing w:after="60" w:line="336" w:lineRule="auto"/>
        <w:rPr>
          <w:rFonts w:hint="eastAsia" w:ascii="Times New Roman" w:hAnsi="Times New Roman" w:eastAsia="思源黑体" w:cs="Times New Roman"/>
          <w:b w:val="0"/>
          <w:sz w:val="19"/>
          <w:szCs w:val="19"/>
        </w:rPr>
      </w:pPr>
      <w:r>
        <w:rPr>
          <w:rFonts w:hint="eastAsia" w:ascii="Times New Roman" w:hAnsi="Times New Roman" w:eastAsia="思源黑体" w:cs="Times New Roman"/>
          <w:b w:val="0"/>
          <w:sz w:val="19"/>
          <w:szCs w:val="19"/>
        </w:rPr>
        <w:t>重大变更（企业新设合并变更□、企业吸收合并变更□、</w:t>
      </w:r>
      <w:r>
        <w:rPr>
          <w:rFonts w:hint="eastAsia" w:cs="Times New Roman"/>
          <w:b w:val="0"/>
          <w:sz w:val="19"/>
          <w:szCs w:val="19"/>
          <w:lang w:val="en-US" w:eastAsia="zh-CN"/>
        </w:rPr>
        <w:t>重组</w:t>
      </w:r>
      <w:r>
        <w:rPr>
          <w:rFonts w:hint="eastAsia" w:ascii="Times New Roman" w:hAnsi="Times New Roman" w:eastAsia="思源黑体" w:cs="Times New Roman"/>
          <w:b w:val="0"/>
          <w:sz w:val="19"/>
          <w:szCs w:val="19"/>
        </w:rPr>
        <w:t>分立□）</w:t>
      </w:r>
    </w:p>
    <w:tbl>
      <w:tblPr>
        <w:tblStyle w:val="32"/>
        <w:tblW w:w="9526" w:type="dxa"/>
        <w:jc w:val="center"/>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Layout w:type="fixed"/>
        <w:tblCellMar>
          <w:top w:w="0" w:type="dxa"/>
          <w:left w:w="108" w:type="dxa"/>
          <w:bottom w:w="0" w:type="dxa"/>
          <w:right w:w="108" w:type="dxa"/>
        </w:tblCellMar>
      </w:tblPr>
      <w:tblGrid>
        <w:gridCol w:w="900"/>
        <w:gridCol w:w="871"/>
        <w:gridCol w:w="760"/>
        <w:gridCol w:w="860"/>
        <w:gridCol w:w="1030"/>
        <w:gridCol w:w="879"/>
        <w:gridCol w:w="600"/>
        <w:gridCol w:w="900"/>
        <w:gridCol w:w="900"/>
        <w:gridCol w:w="1200"/>
        <w:gridCol w:w="626"/>
      </w:tblGrid>
      <w:tr w14:paraId="2F373945">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900" w:type="dxa"/>
            <w:shd w:val="clear" w:color="auto" w:fill="1F4E79"/>
            <w:vAlign w:val="center"/>
          </w:tcPr>
          <w:p w14:paraId="777B2A9E">
            <w:pPr>
              <w:spacing w:before="20" w:after="20"/>
              <w:jc w:val="center"/>
              <w:rPr>
                <w:rFonts w:hint="eastAsia" w:eastAsia="思源黑体"/>
                <w:lang w:eastAsia="zh-CN"/>
              </w:rPr>
            </w:pPr>
            <w:r>
              <w:rPr>
                <w:rFonts w:hint="eastAsia" w:cs="Times New Roman"/>
                <w:b/>
                <w:bCs/>
                <w:color w:val="FFFFFF"/>
                <w:sz w:val="16"/>
                <w:szCs w:val="16"/>
                <w:lang w:val="en-US" w:eastAsia="zh-CN"/>
              </w:rPr>
              <w:t>单位名称</w:t>
            </w:r>
          </w:p>
        </w:tc>
        <w:tc>
          <w:tcPr>
            <w:tcW w:w="871" w:type="dxa"/>
            <w:shd w:val="clear" w:color="auto" w:fill="1F4E79"/>
            <w:vAlign w:val="center"/>
          </w:tcPr>
          <w:p w14:paraId="79ED918F">
            <w:pPr>
              <w:spacing w:before="20" w:after="20"/>
              <w:jc w:val="center"/>
            </w:pPr>
            <w:r>
              <w:rPr>
                <w:rFonts w:hint="eastAsia" w:ascii="Times New Roman" w:hAnsi="Times New Roman" w:eastAsia="思源黑体" w:cs="Times New Roman"/>
                <w:b/>
                <w:bCs/>
                <w:color w:val="FFFFFF"/>
                <w:sz w:val="16"/>
                <w:szCs w:val="16"/>
              </w:rPr>
              <w:t>社会信用代码</w:t>
            </w:r>
          </w:p>
        </w:tc>
        <w:tc>
          <w:tcPr>
            <w:tcW w:w="760" w:type="dxa"/>
            <w:shd w:val="clear" w:color="auto" w:fill="1F4E79"/>
            <w:vAlign w:val="center"/>
          </w:tcPr>
          <w:p w14:paraId="75C9054C">
            <w:pPr>
              <w:spacing w:before="20" w:after="20"/>
              <w:jc w:val="center"/>
            </w:pPr>
            <w:r>
              <w:rPr>
                <w:rFonts w:hint="eastAsia" w:ascii="Times New Roman" w:hAnsi="Times New Roman" w:eastAsia="思源黑体" w:cs="Times New Roman"/>
                <w:b/>
                <w:bCs/>
                <w:color w:val="FFFFFF"/>
                <w:sz w:val="16"/>
                <w:szCs w:val="16"/>
              </w:rPr>
              <w:t>注册地址</w:t>
            </w:r>
          </w:p>
        </w:tc>
        <w:tc>
          <w:tcPr>
            <w:tcW w:w="860" w:type="dxa"/>
            <w:shd w:val="clear" w:color="auto" w:fill="1F4E79"/>
            <w:vAlign w:val="center"/>
          </w:tcPr>
          <w:p w14:paraId="0FB3E133">
            <w:pPr>
              <w:spacing w:before="20" w:after="20"/>
              <w:jc w:val="center"/>
            </w:pPr>
            <w:r>
              <w:rPr>
                <w:rFonts w:hint="eastAsia" w:ascii="Times New Roman" w:hAnsi="Times New Roman" w:eastAsia="思源黑体" w:cs="Times New Roman"/>
                <w:b/>
                <w:bCs/>
                <w:color w:val="FFFFFF"/>
                <w:sz w:val="16"/>
                <w:szCs w:val="16"/>
              </w:rPr>
              <w:t>联系电话</w:t>
            </w:r>
          </w:p>
        </w:tc>
        <w:tc>
          <w:tcPr>
            <w:tcW w:w="1030" w:type="dxa"/>
            <w:shd w:val="clear" w:color="auto" w:fill="1F4E79"/>
            <w:vAlign w:val="center"/>
          </w:tcPr>
          <w:p w14:paraId="184D9BBE">
            <w:pPr>
              <w:spacing w:before="20" w:after="20"/>
              <w:jc w:val="center"/>
            </w:pPr>
            <w:r>
              <w:rPr>
                <w:rFonts w:hint="eastAsia" w:ascii="Times New Roman" w:hAnsi="Times New Roman" w:eastAsia="思源黑体" w:cs="Times New Roman"/>
                <w:b/>
                <w:bCs/>
                <w:color w:val="FFFFFF"/>
                <w:sz w:val="16"/>
                <w:szCs w:val="16"/>
              </w:rPr>
              <w:t>已有公路养护资质类别</w:t>
            </w:r>
          </w:p>
        </w:tc>
        <w:tc>
          <w:tcPr>
            <w:tcW w:w="879" w:type="dxa"/>
            <w:shd w:val="clear" w:color="auto" w:fill="1F4E79"/>
            <w:vAlign w:val="center"/>
          </w:tcPr>
          <w:p w14:paraId="2035928D">
            <w:pPr>
              <w:spacing w:before="20" w:after="20"/>
              <w:jc w:val="center"/>
            </w:pPr>
            <w:r>
              <w:rPr>
                <w:rFonts w:hint="eastAsia" w:ascii="Times New Roman" w:hAnsi="Times New Roman" w:eastAsia="思源黑体" w:cs="Times New Roman"/>
                <w:b/>
                <w:bCs/>
                <w:color w:val="FFFFFF"/>
                <w:sz w:val="16"/>
                <w:szCs w:val="16"/>
              </w:rPr>
              <w:t>已有公路养护资质证书编号</w:t>
            </w:r>
          </w:p>
        </w:tc>
        <w:tc>
          <w:tcPr>
            <w:tcW w:w="600" w:type="dxa"/>
            <w:shd w:val="clear" w:color="auto" w:fill="1F4E79"/>
            <w:vAlign w:val="center"/>
          </w:tcPr>
          <w:p w14:paraId="71E3C583">
            <w:pPr>
              <w:spacing w:before="20" w:after="20"/>
              <w:jc w:val="center"/>
              <w:rPr>
                <w:rFonts w:hint="default" w:eastAsia="思源黑体"/>
                <w:lang w:val="en-US" w:eastAsia="zh-CN"/>
              </w:rPr>
            </w:pPr>
            <w:r>
              <w:rPr>
                <w:rFonts w:hint="eastAsia" w:cs="Times New Roman"/>
                <w:b/>
                <w:bCs/>
                <w:color w:val="FFFFFF"/>
                <w:sz w:val="16"/>
                <w:szCs w:val="16"/>
                <w:lang w:val="en-US" w:eastAsia="zh-CN"/>
              </w:rPr>
              <w:t>申请变更资质</w:t>
            </w:r>
          </w:p>
        </w:tc>
        <w:tc>
          <w:tcPr>
            <w:tcW w:w="900" w:type="dxa"/>
            <w:shd w:val="clear" w:color="auto" w:fill="1F4E79"/>
            <w:vAlign w:val="center"/>
          </w:tcPr>
          <w:p w14:paraId="6D01D3C4">
            <w:pPr>
              <w:spacing w:before="20" w:after="20"/>
              <w:jc w:val="center"/>
              <w:rPr>
                <w:rFonts w:hint="eastAsia" w:eastAsia="思源黑体"/>
                <w:lang w:val="en-US" w:eastAsia="zh-CN"/>
              </w:rPr>
            </w:pPr>
            <w:r>
              <w:rPr>
                <w:rFonts w:hint="eastAsia" w:ascii="Times New Roman" w:hAnsi="Times New Roman" w:eastAsia="思源黑体" w:cs="Times New Roman"/>
                <w:b/>
                <w:bCs/>
                <w:color w:val="FFFFFF"/>
                <w:sz w:val="16"/>
                <w:szCs w:val="16"/>
              </w:rPr>
              <w:t>变更前</w:t>
            </w:r>
            <w:r>
              <w:rPr>
                <w:rFonts w:hint="eastAsia" w:cs="Times New Roman"/>
                <w:b/>
                <w:bCs/>
                <w:color w:val="FFFFFF"/>
                <w:sz w:val="16"/>
                <w:szCs w:val="16"/>
                <w:lang w:val="en-US" w:eastAsia="zh-CN"/>
              </w:rPr>
              <w:t>内容</w:t>
            </w:r>
          </w:p>
        </w:tc>
        <w:tc>
          <w:tcPr>
            <w:tcW w:w="900" w:type="dxa"/>
            <w:shd w:val="clear" w:color="auto" w:fill="1F4E79"/>
            <w:vAlign w:val="center"/>
          </w:tcPr>
          <w:p w14:paraId="65CE6AF7">
            <w:pPr>
              <w:spacing w:before="20" w:after="20"/>
              <w:jc w:val="center"/>
              <w:rPr>
                <w:rFonts w:hint="eastAsia" w:eastAsia="思源黑体"/>
                <w:lang w:val="en-US" w:eastAsia="zh-CN"/>
              </w:rPr>
            </w:pPr>
            <w:r>
              <w:rPr>
                <w:rFonts w:hint="eastAsia" w:ascii="Times New Roman" w:hAnsi="Times New Roman" w:eastAsia="思源黑体" w:cs="Times New Roman"/>
                <w:b/>
                <w:bCs/>
                <w:color w:val="FFFFFF"/>
                <w:sz w:val="16"/>
                <w:szCs w:val="16"/>
              </w:rPr>
              <w:t>变更前</w:t>
            </w:r>
            <w:r>
              <w:rPr>
                <w:rFonts w:hint="eastAsia" w:cs="Times New Roman"/>
                <w:b/>
                <w:bCs/>
                <w:color w:val="FFFFFF"/>
                <w:sz w:val="16"/>
                <w:szCs w:val="16"/>
                <w:lang w:val="en-US" w:eastAsia="zh-CN"/>
              </w:rPr>
              <w:t>内容</w:t>
            </w:r>
          </w:p>
        </w:tc>
        <w:tc>
          <w:tcPr>
            <w:tcW w:w="1200" w:type="dxa"/>
            <w:shd w:val="clear" w:color="auto" w:fill="1F4E79"/>
            <w:vAlign w:val="center"/>
          </w:tcPr>
          <w:p w14:paraId="2389BC5F">
            <w:pPr>
              <w:spacing w:before="20" w:after="20"/>
              <w:jc w:val="center"/>
            </w:pPr>
            <w:r>
              <w:rPr>
                <w:rFonts w:hint="eastAsia" w:ascii="Times New Roman" w:hAnsi="Times New Roman" w:eastAsia="思源黑体" w:cs="Times New Roman"/>
                <w:b/>
                <w:bCs/>
                <w:color w:val="FFFFFF"/>
                <w:sz w:val="16"/>
                <w:szCs w:val="16"/>
              </w:rPr>
              <w:t>情况说明</w:t>
            </w:r>
          </w:p>
        </w:tc>
        <w:tc>
          <w:tcPr>
            <w:tcW w:w="626" w:type="dxa"/>
            <w:shd w:val="clear" w:color="auto" w:fill="1F4E79"/>
            <w:vAlign w:val="center"/>
          </w:tcPr>
          <w:p w14:paraId="7F135E50">
            <w:pPr>
              <w:spacing w:before="20" w:after="20"/>
              <w:jc w:val="center"/>
            </w:pPr>
            <w:r>
              <w:rPr>
                <w:rFonts w:ascii="Times New Roman" w:hAnsi="Times New Roman" w:eastAsia="思源黑体" w:cs="Times New Roman"/>
                <w:b/>
                <w:bCs/>
                <w:color w:val="FFFFFF"/>
                <w:sz w:val="16"/>
                <w:szCs w:val="16"/>
              </w:rPr>
              <w:t>备注</w:t>
            </w:r>
          </w:p>
        </w:tc>
      </w:tr>
      <w:tr w14:paraId="6806EC1F">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900" w:type="dxa"/>
            <w:vAlign w:val="center"/>
          </w:tcPr>
          <w:p w14:paraId="45FEAEAC">
            <w:pPr>
              <w:spacing w:before="20" w:after="20"/>
              <w:jc w:val="center"/>
            </w:pPr>
          </w:p>
        </w:tc>
        <w:tc>
          <w:tcPr>
            <w:tcW w:w="871" w:type="dxa"/>
            <w:vAlign w:val="center"/>
          </w:tcPr>
          <w:p w14:paraId="1B005FD0">
            <w:pPr>
              <w:spacing w:before="20" w:after="20"/>
              <w:jc w:val="center"/>
            </w:pPr>
          </w:p>
        </w:tc>
        <w:tc>
          <w:tcPr>
            <w:tcW w:w="760" w:type="dxa"/>
            <w:vAlign w:val="center"/>
          </w:tcPr>
          <w:p w14:paraId="5A837E25">
            <w:pPr>
              <w:spacing w:before="20" w:after="20"/>
              <w:jc w:val="center"/>
            </w:pPr>
          </w:p>
        </w:tc>
        <w:tc>
          <w:tcPr>
            <w:tcW w:w="860" w:type="dxa"/>
            <w:vAlign w:val="center"/>
          </w:tcPr>
          <w:p w14:paraId="435C0580">
            <w:pPr>
              <w:spacing w:before="20" w:after="20"/>
              <w:jc w:val="center"/>
            </w:pPr>
          </w:p>
        </w:tc>
        <w:tc>
          <w:tcPr>
            <w:tcW w:w="1030" w:type="dxa"/>
            <w:vAlign w:val="center"/>
          </w:tcPr>
          <w:p w14:paraId="05F64B5F">
            <w:pPr>
              <w:spacing w:before="20" w:after="20"/>
              <w:jc w:val="center"/>
            </w:pPr>
          </w:p>
        </w:tc>
        <w:tc>
          <w:tcPr>
            <w:tcW w:w="879" w:type="dxa"/>
            <w:vAlign w:val="center"/>
          </w:tcPr>
          <w:p w14:paraId="242C6765">
            <w:pPr>
              <w:spacing w:before="20" w:after="20"/>
              <w:jc w:val="center"/>
            </w:pPr>
          </w:p>
        </w:tc>
        <w:tc>
          <w:tcPr>
            <w:tcW w:w="600" w:type="dxa"/>
            <w:vAlign w:val="center"/>
          </w:tcPr>
          <w:p w14:paraId="2D3440F9">
            <w:pPr>
              <w:spacing w:before="20" w:after="20"/>
              <w:jc w:val="center"/>
            </w:pPr>
          </w:p>
        </w:tc>
        <w:tc>
          <w:tcPr>
            <w:tcW w:w="900" w:type="dxa"/>
            <w:vAlign w:val="center"/>
          </w:tcPr>
          <w:p w14:paraId="50079063">
            <w:pPr>
              <w:spacing w:before="20" w:after="20"/>
              <w:jc w:val="center"/>
            </w:pPr>
          </w:p>
        </w:tc>
        <w:tc>
          <w:tcPr>
            <w:tcW w:w="900" w:type="dxa"/>
            <w:vAlign w:val="center"/>
          </w:tcPr>
          <w:p w14:paraId="7411E6A7">
            <w:pPr>
              <w:spacing w:before="20" w:after="20"/>
              <w:jc w:val="center"/>
            </w:pPr>
          </w:p>
        </w:tc>
        <w:tc>
          <w:tcPr>
            <w:tcW w:w="1200" w:type="dxa"/>
            <w:vAlign w:val="center"/>
          </w:tcPr>
          <w:p w14:paraId="386629A3">
            <w:pPr>
              <w:spacing w:before="20" w:after="20"/>
              <w:jc w:val="center"/>
            </w:pPr>
          </w:p>
        </w:tc>
        <w:tc>
          <w:tcPr>
            <w:tcW w:w="626" w:type="dxa"/>
            <w:vAlign w:val="center"/>
          </w:tcPr>
          <w:p w14:paraId="40B122ED">
            <w:pPr>
              <w:spacing w:before="20" w:after="20"/>
              <w:jc w:val="center"/>
            </w:pPr>
          </w:p>
        </w:tc>
      </w:tr>
      <w:tr w14:paraId="22883603">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900" w:type="dxa"/>
            <w:vAlign w:val="center"/>
          </w:tcPr>
          <w:p w14:paraId="77C76C51">
            <w:pPr>
              <w:spacing w:before="20" w:after="20"/>
              <w:jc w:val="center"/>
            </w:pPr>
          </w:p>
        </w:tc>
        <w:tc>
          <w:tcPr>
            <w:tcW w:w="871" w:type="dxa"/>
            <w:vAlign w:val="center"/>
          </w:tcPr>
          <w:p w14:paraId="3D3850A8">
            <w:pPr>
              <w:spacing w:before="20" w:after="20"/>
              <w:jc w:val="center"/>
            </w:pPr>
          </w:p>
        </w:tc>
        <w:tc>
          <w:tcPr>
            <w:tcW w:w="760" w:type="dxa"/>
            <w:vAlign w:val="center"/>
          </w:tcPr>
          <w:p w14:paraId="39E0FAB6">
            <w:pPr>
              <w:spacing w:before="20" w:after="20"/>
              <w:jc w:val="center"/>
            </w:pPr>
          </w:p>
        </w:tc>
        <w:tc>
          <w:tcPr>
            <w:tcW w:w="860" w:type="dxa"/>
            <w:vAlign w:val="center"/>
          </w:tcPr>
          <w:p w14:paraId="0297381F">
            <w:pPr>
              <w:spacing w:before="20" w:after="20"/>
              <w:jc w:val="center"/>
            </w:pPr>
          </w:p>
        </w:tc>
        <w:tc>
          <w:tcPr>
            <w:tcW w:w="1030" w:type="dxa"/>
            <w:vAlign w:val="center"/>
          </w:tcPr>
          <w:p w14:paraId="2ECE2211">
            <w:pPr>
              <w:spacing w:before="20" w:after="20"/>
              <w:jc w:val="center"/>
            </w:pPr>
          </w:p>
        </w:tc>
        <w:tc>
          <w:tcPr>
            <w:tcW w:w="879" w:type="dxa"/>
            <w:vAlign w:val="center"/>
          </w:tcPr>
          <w:p w14:paraId="16ABBD9D">
            <w:pPr>
              <w:spacing w:before="20" w:after="20"/>
              <w:jc w:val="center"/>
            </w:pPr>
          </w:p>
        </w:tc>
        <w:tc>
          <w:tcPr>
            <w:tcW w:w="600" w:type="dxa"/>
            <w:vAlign w:val="center"/>
          </w:tcPr>
          <w:p w14:paraId="31A946E9">
            <w:pPr>
              <w:spacing w:before="20" w:after="20"/>
              <w:jc w:val="center"/>
            </w:pPr>
          </w:p>
        </w:tc>
        <w:tc>
          <w:tcPr>
            <w:tcW w:w="900" w:type="dxa"/>
            <w:vAlign w:val="center"/>
          </w:tcPr>
          <w:p w14:paraId="685E545F">
            <w:pPr>
              <w:spacing w:before="20" w:after="20"/>
              <w:jc w:val="center"/>
            </w:pPr>
          </w:p>
        </w:tc>
        <w:tc>
          <w:tcPr>
            <w:tcW w:w="900" w:type="dxa"/>
            <w:vAlign w:val="center"/>
          </w:tcPr>
          <w:p w14:paraId="59E06918">
            <w:pPr>
              <w:spacing w:before="20" w:after="20"/>
              <w:jc w:val="center"/>
            </w:pPr>
          </w:p>
        </w:tc>
        <w:tc>
          <w:tcPr>
            <w:tcW w:w="1200" w:type="dxa"/>
            <w:vAlign w:val="center"/>
          </w:tcPr>
          <w:p w14:paraId="4B6F9B82">
            <w:pPr>
              <w:spacing w:before="20" w:after="20"/>
              <w:jc w:val="center"/>
            </w:pPr>
          </w:p>
        </w:tc>
        <w:tc>
          <w:tcPr>
            <w:tcW w:w="626" w:type="dxa"/>
            <w:vAlign w:val="center"/>
          </w:tcPr>
          <w:p w14:paraId="14FEEFEE">
            <w:pPr>
              <w:spacing w:before="20" w:after="20"/>
              <w:jc w:val="center"/>
            </w:pPr>
          </w:p>
        </w:tc>
      </w:tr>
    </w:tbl>
    <w:p w14:paraId="591789AE">
      <w:pPr>
        <w:spacing w:after="60" w:line="336" w:lineRule="auto"/>
        <w:ind w:firstLine="1330" w:firstLineChars="700"/>
        <w:rPr>
          <w:rFonts w:hint="eastAsia" w:ascii="Times New Roman" w:hAnsi="Times New Roman" w:eastAsia="思源黑体" w:cs="Times New Roman"/>
          <w:b w:val="0"/>
          <w:sz w:val="19"/>
          <w:szCs w:val="19"/>
        </w:rPr>
      </w:pPr>
    </w:p>
    <w:p w14:paraId="31087B86">
      <w:pPr>
        <w:spacing w:after="60" w:line="336" w:lineRule="auto"/>
        <w:ind w:firstLine="1330" w:firstLineChars="700"/>
        <w:rPr>
          <w:rFonts w:hint="eastAsia" w:ascii="Times New Roman" w:hAnsi="Times New Roman" w:eastAsia="思源黑体" w:cs="Times New Roman"/>
          <w:b w:val="0"/>
          <w:sz w:val="19"/>
          <w:szCs w:val="19"/>
        </w:rPr>
      </w:pPr>
    </w:p>
    <w:p w14:paraId="3E5BE191">
      <w:pPr>
        <w:spacing w:after="60" w:line="336" w:lineRule="auto"/>
        <w:ind w:firstLine="3800" w:firstLineChars="2000"/>
        <w:rPr>
          <w:rFonts w:hint="eastAsia" w:ascii="Times New Roman" w:hAnsi="Times New Roman" w:eastAsia="思源黑体" w:cs="Times New Roman"/>
          <w:b w:val="0"/>
          <w:sz w:val="19"/>
          <w:szCs w:val="19"/>
        </w:rPr>
      </w:pPr>
      <w:r>
        <w:rPr>
          <w:rFonts w:hint="eastAsia" w:ascii="Times New Roman" w:hAnsi="Times New Roman" w:eastAsia="思源黑体" w:cs="Times New Roman"/>
          <w:b w:val="0"/>
          <w:sz w:val="19"/>
          <w:szCs w:val="19"/>
        </w:rPr>
        <w:t>法定代表人（签名）：               单位盖章：</w:t>
      </w:r>
    </w:p>
    <w:p w14:paraId="34976F6B">
      <w:pPr>
        <w:spacing w:after="60" w:line="336" w:lineRule="auto"/>
        <w:ind w:firstLine="3800" w:firstLineChars="2000"/>
        <w:rPr>
          <w:rFonts w:hint="eastAsia" w:ascii="Times New Roman" w:hAnsi="Times New Roman" w:eastAsia="思源黑体" w:cs="Times New Roman"/>
          <w:b w:val="0"/>
          <w:sz w:val="19"/>
          <w:szCs w:val="19"/>
        </w:rPr>
      </w:pPr>
    </w:p>
    <w:p w14:paraId="5FC39B99">
      <w:pPr>
        <w:spacing w:after="60" w:line="336" w:lineRule="auto"/>
        <w:rPr>
          <w:rFonts w:hint="eastAsia" w:ascii="Times New Roman" w:hAnsi="Times New Roman" w:eastAsia="思源黑体" w:cs="Times New Roman"/>
          <w:b w:val="0"/>
          <w:sz w:val="19"/>
          <w:szCs w:val="19"/>
        </w:rPr>
        <w:sectPr>
          <w:footerReference r:id="rId5" w:type="default"/>
          <w:pgSz w:w="11906" w:h="16838"/>
          <w:pgMar w:top="1440" w:right="1440" w:bottom="1440" w:left="1440" w:header="720" w:footer="720" w:gutter="0"/>
          <w:cols w:space="720" w:num="1"/>
          <w:docGrid w:linePitch="360" w:charSpace="0"/>
        </w:sectPr>
      </w:pPr>
    </w:p>
    <w:p w14:paraId="4F962705">
      <w:pPr>
        <w:spacing w:before="160" w:after="80"/>
      </w:pPr>
      <w:r>
        <w:rPr>
          <w:rFonts w:ascii="Times New Roman" w:hAnsi="Times New Roman" w:eastAsia="思源黑体" w:cs="Times New Roman"/>
          <w:b/>
          <w:color w:val="1F4E79"/>
          <w:sz w:val="24"/>
          <w:szCs w:val="24"/>
        </w:rPr>
        <w:t>证明材料分类索引表</w:t>
      </w:r>
    </w:p>
    <w:tbl>
      <w:tblPr>
        <w:tblStyle w:val="32"/>
        <w:tblW w:w="9026" w:type="dxa"/>
        <w:jc w:val="center"/>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Layout w:type="fixed"/>
        <w:tblCellMar>
          <w:top w:w="0" w:type="dxa"/>
          <w:left w:w="108" w:type="dxa"/>
          <w:bottom w:w="0" w:type="dxa"/>
          <w:right w:w="108" w:type="dxa"/>
        </w:tblCellMar>
      </w:tblPr>
      <w:tblGrid>
        <w:gridCol w:w="1200"/>
        <w:gridCol w:w="620"/>
        <w:gridCol w:w="1600"/>
        <w:gridCol w:w="3800"/>
        <w:gridCol w:w="900"/>
        <w:gridCol w:w="906"/>
      </w:tblGrid>
      <w:tr w14:paraId="79DC10E1">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200" w:type="dxa"/>
            <w:shd w:val="clear" w:color="auto" w:fill="1F4E79"/>
          </w:tcPr>
          <w:p w14:paraId="12DF763D">
            <w:pPr>
              <w:spacing w:before="20" w:after="20"/>
              <w:jc w:val="center"/>
            </w:pPr>
            <w:r>
              <w:rPr>
                <w:rFonts w:ascii="Times New Roman" w:hAnsi="Times New Roman" w:eastAsia="思源黑体" w:cs="Times New Roman"/>
                <w:b/>
                <w:bCs/>
                <w:color w:val="FFFFFF"/>
                <w:sz w:val="18"/>
                <w:szCs w:val="18"/>
              </w:rPr>
              <w:t>类别</w:t>
            </w:r>
          </w:p>
        </w:tc>
        <w:tc>
          <w:tcPr>
            <w:tcW w:w="620" w:type="dxa"/>
            <w:shd w:val="clear" w:color="auto" w:fill="1F4E79"/>
          </w:tcPr>
          <w:p w14:paraId="1E4C914C">
            <w:pPr>
              <w:spacing w:before="20" w:after="20"/>
              <w:jc w:val="center"/>
            </w:pPr>
            <w:r>
              <w:rPr>
                <w:rFonts w:ascii="Times New Roman" w:hAnsi="Times New Roman" w:eastAsia="思源黑体" w:cs="Times New Roman"/>
                <w:b/>
                <w:bCs/>
                <w:color w:val="FFFFFF"/>
                <w:sz w:val="18"/>
                <w:szCs w:val="18"/>
              </w:rPr>
              <w:t>序号</w:t>
            </w:r>
          </w:p>
        </w:tc>
        <w:tc>
          <w:tcPr>
            <w:tcW w:w="1600" w:type="dxa"/>
            <w:shd w:val="clear" w:color="auto" w:fill="1F4E79"/>
          </w:tcPr>
          <w:p w14:paraId="778DBFB0">
            <w:pPr>
              <w:spacing w:before="20" w:after="20"/>
              <w:jc w:val="center"/>
            </w:pPr>
            <w:r>
              <w:rPr>
                <w:rFonts w:ascii="Times New Roman" w:hAnsi="Times New Roman" w:eastAsia="思源黑体" w:cs="Times New Roman"/>
                <w:b/>
                <w:bCs/>
                <w:color w:val="FFFFFF"/>
                <w:sz w:val="18"/>
                <w:szCs w:val="18"/>
              </w:rPr>
              <w:t>名称</w:t>
            </w:r>
          </w:p>
        </w:tc>
        <w:tc>
          <w:tcPr>
            <w:tcW w:w="3800" w:type="dxa"/>
            <w:shd w:val="clear" w:color="auto" w:fill="1F4E79"/>
          </w:tcPr>
          <w:p w14:paraId="2FC49692">
            <w:pPr>
              <w:spacing w:before="20" w:after="20"/>
              <w:jc w:val="center"/>
            </w:pPr>
            <w:r>
              <w:rPr>
                <w:rFonts w:ascii="Times New Roman" w:hAnsi="Times New Roman" w:eastAsia="思源黑体" w:cs="Times New Roman"/>
                <w:b/>
                <w:bCs/>
                <w:color w:val="FFFFFF"/>
                <w:sz w:val="18"/>
                <w:szCs w:val="18"/>
              </w:rPr>
              <w:t>内容</w:t>
            </w:r>
          </w:p>
        </w:tc>
        <w:tc>
          <w:tcPr>
            <w:tcW w:w="900" w:type="dxa"/>
            <w:shd w:val="clear" w:color="auto" w:fill="1F4E79"/>
          </w:tcPr>
          <w:p w14:paraId="38F24B51">
            <w:pPr>
              <w:spacing w:before="20" w:after="20"/>
              <w:jc w:val="center"/>
            </w:pPr>
            <w:r>
              <w:rPr>
                <w:rFonts w:ascii="Times New Roman" w:hAnsi="Times New Roman" w:eastAsia="思源黑体" w:cs="Times New Roman"/>
                <w:b/>
                <w:bCs/>
                <w:color w:val="FFFFFF"/>
                <w:sz w:val="18"/>
                <w:szCs w:val="18"/>
              </w:rPr>
              <w:t>页码</w:t>
            </w:r>
          </w:p>
        </w:tc>
        <w:tc>
          <w:tcPr>
            <w:tcW w:w="906" w:type="dxa"/>
            <w:shd w:val="clear" w:color="auto" w:fill="1F4E79"/>
          </w:tcPr>
          <w:p w14:paraId="74E941F8">
            <w:pPr>
              <w:spacing w:before="20" w:after="20"/>
              <w:jc w:val="center"/>
            </w:pPr>
            <w:r>
              <w:rPr>
                <w:rFonts w:ascii="Times New Roman" w:hAnsi="Times New Roman" w:eastAsia="思源黑体" w:cs="Times New Roman"/>
                <w:b/>
                <w:bCs/>
                <w:color w:val="FFFFFF"/>
                <w:sz w:val="18"/>
                <w:szCs w:val="18"/>
              </w:rPr>
              <w:t>备注</w:t>
            </w:r>
          </w:p>
        </w:tc>
      </w:tr>
      <w:tr w14:paraId="20210DD8">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200" w:type="dxa"/>
          </w:tcPr>
          <w:p w14:paraId="0AE8E129">
            <w:pPr>
              <w:spacing w:before="20" w:after="20"/>
              <w:jc w:val="center"/>
            </w:pPr>
            <w:r>
              <w:rPr>
                <w:rFonts w:ascii="Times New Roman" w:hAnsi="Times New Roman" w:eastAsia="思源黑体" w:cs="Times New Roman"/>
                <w:sz w:val="18"/>
                <w:szCs w:val="18"/>
              </w:rPr>
              <w:t>企业证明</w:t>
            </w:r>
          </w:p>
        </w:tc>
        <w:tc>
          <w:tcPr>
            <w:tcW w:w="620" w:type="dxa"/>
          </w:tcPr>
          <w:p w14:paraId="1BFD4E29">
            <w:pPr>
              <w:spacing w:before="20" w:after="20"/>
              <w:jc w:val="center"/>
            </w:pPr>
            <w:r>
              <w:rPr>
                <w:rFonts w:ascii="Times New Roman" w:hAnsi="Times New Roman" w:eastAsia="思源黑体" w:cs="Times New Roman"/>
                <w:sz w:val="18"/>
                <w:szCs w:val="18"/>
              </w:rPr>
              <w:t>1</w:t>
            </w:r>
          </w:p>
        </w:tc>
        <w:tc>
          <w:tcPr>
            <w:tcW w:w="1600" w:type="dxa"/>
          </w:tcPr>
          <w:p w14:paraId="0D2B5434">
            <w:pPr>
              <w:spacing w:before="20" w:after="20"/>
              <w:jc w:val="center"/>
            </w:pPr>
            <w:r>
              <w:rPr>
                <w:rFonts w:ascii="Times New Roman" w:hAnsi="Times New Roman" w:eastAsia="思源黑体" w:cs="Times New Roman"/>
                <w:sz w:val="18"/>
                <w:szCs w:val="18"/>
              </w:rPr>
              <w:t>营业执照</w:t>
            </w:r>
          </w:p>
        </w:tc>
        <w:tc>
          <w:tcPr>
            <w:tcW w:w="3800" w:type="dxa"/>
          </w:tcPr>
          <w:p w14:paraId="1C0B77AA">
            <w:pPr>
              <w:spacing w:before="20" w:after="20"/>
            </w:pPr>
            <w:r>
              <w:rPr>
                <w:rFonts w:ascii="Times New Roman" w:hAnsi="Times New Roman" w:eastAsia="思源黑体" w:cs="Times New Roman"/>
                <w:sz w:val="18"/>
                <w:szCs w:val="18"/>
              </w:rPr>
              <w:t>公司营业执照副本</w:t>
            </w:r>
          </w:p>
        </w:tc>
        <w:tc>
          <w:tcPr>
            <w:tcW w:w="900" w:type="dxa"/>
          </w:tcPr>
          <w:p w14:paraId="1F929DD5">
            <w:pPr>
              <w:spacing w:before="20" w:after="20"/>
            </w:pPr>
          </w:p>
        </w:tc>
        <w:tc>
          <w:tcPr>
            <w:tcW w:w="906" w:type="dxa"/>
          </w:tcPr>
          <w:p w14:paraId="1F7B50BC">
            <w:pPr>
              <w:spacing w:before="20" w:after="20"/>
            </w:pPr>
          </w:p>
        </w:tc>
      </w:tr>
      <w:tr w14:paraId="620B337A">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200" w:type="dxa"/>
          </w:tcPr>
          <w:p w14:paraId="7B0A5607">
            <w:pPr>
              <w:spacing w:before="20" w:after="20"/>
              <w:jc w:val="center"/>
            </w:pPr>
          </w:p>
        </w:tc>
        <w:tc>
          <w:tcPr>
            <w:tcW w:w="620" w:type="dxa"/>
          </w:tcPr>
          <w:p w14:paraId="1C570552">
            <w:pPr>
              <w:spacing w:before="20" w:after="20"/>
              <w:jc w:val="center"/>
            </w:pPr>
            <w:r>
              <w:rPr>
                <w:rFonts w:ascii="Times New Roman" w:hAnsi="Times New Roman" w:eastAsia="思源黑体" w:cs="Times New Roman"/>
                <w:sz w:val="18"/>
                <w:szCs w:val="18"/>
              </w:rPr>
              <w:t>2</w:t>
            </w:r>
          </w:p>
        </w:tc>
        <w:tc>
          <w:tcPr>
            <w:tcW w:w="1600" w:type="dxa"/>
          </w:tcPr>
          <w:p w14:paraId="3EDBFC1D">
            <w:pPr>
              <w:spacing w:before="20" w:after="20"/>
              <w:jc w:val="center"/>
            </w:pPr>
            <w:r>
              <w:rPr>
                <w:rFonts w:ascii="Times New Roman" w:hAnsi="Times New Roman" w:eastAsia="思源黑体" w:cs="Times New Roman"/>
                <w:sz w:val="18"/>
                <w:szCs w:val="18"/>
              </w:rPr>
              <w:t>已有资质证书</w:t>
            </w:r>
          </w:p>
        </w:tc>
        <w:tc>
          <w:tcPr>
            <w:tcW w:w="3800" w:type="dxa"/>
          </w:tcPr>
          <w:p w14:paraId="70F64135">
            <w:pPr>
              <w:spacing w:before="20" w:after="20"/>
            </w:pPr>
            <w:r>
              <w:rPr>
                <w:rFonts w:ascii="Times New Roman" w:hAnsi="Times New Roman" w:eastAsia="思源黑体" w:cs="Times New Roman"/>
                <w:sz w:val="18"/>
                <w:szCs w:val="18"/>
              </w:rPr>
              <w:t>XX资质证书副本</w:t>
            </w:r>
          </w:p>
        </w:tc>
        <w:tc>
          <w:tcPr>
            <w:tcW w:w="900" w:type="dxa"/>
          </w:tcPr>
          <w:p w14:paraId="65E65C67">
            <w:pPr>
              <w:spacing w:before="20" w:after="20"/>
            </w:pPr>
          </w:p>
        </w:tc>
        <w:tc>
          <w:tcPr>
            <w:tcW w:w="906" w:type="dxa"/>
          </w:tcPr>
          <w:p w14:paraId="5AD15E73">
            <w:pPr>
              <w:spacing w:before="20" w:after="20"/>
            </w:pPr>
          </w:p>
        </w:tc>
      </w:tr>
      <w:tr w14:paraId="498B00A0">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200" w:type="dxa"/>
          </w:tcPr>
          <w:p w14:paraId="4C5C4EE5">
            <w:pPr>
              <w:spacing w:before="20" w:after="20"/>
              <w:jc w:val="center"/>
            </w:pPr>
          </w:p>
        </w:tc>
        <w:tc>
          <w:tcPr>
            <w:tcW w:w="620" w:type="dxa"/>
          </w:tcPr>
          <w:p w14:paraId="393E0DA2">
            <w:pPr>
              <w:spacing w:before="20" w:after="20"/>
              <w:jc w:val="center"/>
            </w:pPr>
            <w:r>
              <w:rPr>
                <w:rFonts w:ascii="Times New Roman" w:hAnsi="Times New Roman" w:eastAsia="思源黑体" w:cs="Times New Roman"/>
                <w:sz w:val="18"/>
                <w:szCs w:val="18"/>
              </w:rPr>
              <w:t>3</w:t>
            </w:r>
          </w:p>
        </w:tc>
        <w:tc>
          <w:tcPr>
            <w:tcW w:w="1600" w:type="dxa"/>
          </w:tcPr>
          <w:p w14:paraId="20E6A234">
            <w:pPr>
              <w:spacing w:before="20" w:after="20"/>
              <w:jc w:val="center"/>
            </w:pPr>
            <w:r>
              <w:rPr>
                <w:rFonts w:ascii="Times New Roman" w:hAnsi="Times New Roman" w:eastAsia="思源黑体" w:cs="Times New Roman"/>
                <w:sz w:val="18"/>
                <w:szCs w:val="18"/>
              </w:rPr>
              <w:t>安全生产许可证</w:t>
            </w:r>
          </w:p>
        </w:tc>
        <w:tc>
          <w:tcPr>
            <w:tcW w:w="3800" w:type="dxa"/>
          </w:tcPr>
          <w:p w14:paraId="1EB7D67C">
            <w:pPr>
              <w:spacing w:before="20" w:after="20"/>
            </w:pPr>
            <w:r>
              <w:rPr>
                <w:rFonts w:ascii="Times New Roman" w:hAnsi="Times New Roman" w:eastAsia="思源黑体" w:cs="Times New Roman"/>
                <w:sz w:val="18"/>
                <w:szCs w:val="18"/>
              </w:rPr>
              <w:t>安全生产许可证</w:t>
            </w:r>
          </w:p>
        </w:tc>
        <w:tc>
          <w:tcPr>
            <w:tcW w:w="900" w:type="dxa"/>
          </w:tcPr>
          <w:p w14:paraId="4301C05C">
            <w:pPr>
              <w:spacing w:before="20" w:after="20"/>
            </w:pPr>
          </w:p>
        </w:tc>
        <w:tc>
          <w:tcPr>
            <w:tcW w:w="906" w:type="dxa"/>
          </w:tcPr>
          <w:p w14:paraId="5D10EB04">
            <w:pPr>
              <w:spacing w:before="20" w:after="20"/>
            </w:pPr>
          </w:p>
        </w:tc>
      </w:tr>
      <w:tr w14:paraId="44B76F97">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200" w:type="dxa"/>
          </w:tcPr>
          <w:p w14:paraId="7A9988F3">
            <w:pPr>
              <w:spacing w:before="20" w:after="20"/>
              <w:jc w:val="center"/>
            </w:pPr>
          </w:p>
        </w:tc>
        <w:tc>
          <w:tcPr>
            <w:tcW w:w="620" w:type="dxa"/>
          </w:tcPr>
          <w:p w14:paraId="2DD1D075">
            <w:pPr>
              <w:spacing w:before="20" w:after="20"/>
              <w:jc w:val="center"/>
            </w:pPr>
            <w:r>
              <w:rPr>
                <w:rFonts w:ascii="Times New Roman" w:hAnsi="Times New Roman" w:eastAsia="思源黑体" w:cs="Times New Roman"/>
                <w:sz w:val="18"/>
                <w:szCs w:val="18"/>
              </w:rPr>
              <w:t>4</w:t>
            </w:r>
          </w:p>
        </w:tc>
        <w:tc>
          <w:tcPr>
            <w:tcW w:w="1600" w:type="dxa"/>
          </w:tcPr>
          <w:p w14:paraId="2C1F1F5D">
            <w:pPr>
              <w:spacing w:before="20" w:after="20"/>
              <w:jc w:val="center"/>
            </w:pPr>
            <w:r>
              <w:rPr>
                <w:rFonts w:ascii="Times New Roman" w:hAnsi="Times New Roman" w:eastAsia="思源黑体" w:cs="Times New Roman"/>
                <w:sz w:val="18"/>
                <w:szCs w:val="18"/>
              </w:rPr>
              <w:t>合法财务报表</w:t>
            </w:r>
          </w:p>
        </w:tc>
        <w:tc>
          <w:tcPr>
            <w:tcW w:w="3800" w:type="dxa"/>
          </w:tcPr>
          <w:p w14:paraId="6F08BA85">
            <w:pPr>
              <w:spacing w:before="20" w:after="20"/>
            </w:pPr>
            <w:r>
              <w:rPr>
                <w:rFonts w:ascii="Times New Roman" w:hAnsi="Times New Roman" w:eastAsia="思源黑体" w:cs="Times New Roman"/>
                <w:sz w:val="18"/>
                <w:szCs w:val="18"/>
              </w:rPr>
              <w:t>近三年合法财务报表</w:t>
            </w:r>
          </w:p>
        </w:tc>
        <w:tc>
          <w:tcPr>
            <w:tcW w:w="900" w:type="dxa"/>
          </w:tcPr>
          <w:p w14:paraId="14125539">
            <w:pPr>
              <w:spacing w:before="20" w:after="20"/>
            </w:pPr>
          </w:p>
        </w:tc>
        <w:tc>
          <w:tcPr>
            <w:tcW w:w="906" w:type="dxa"/>
          </w:tcPr>
          <w:p w14:paraId="1D57C84E">
            <w:pPr>
              <w:spacing w:before="20" w:after="20"/>
            </w:pPr>
          </w:p>
        </w:tc>
      </w:tr>
      <w:tr w14:paraId="194CA48D">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200" w:type="dxa"/>
          </w:tcPr>
          <w:p w14:paraId="475B607F">
            <w:pPr>
              <w:spacing w:before="20" w:after="20"/>
              <w:jc w:val="center"/>
            </w:pPr>
            <w:r>
              <w:rPr>
                <w:rFonts w:ascii="Times New Roman" w:hAnsi="Times New Roman" w:eastAsia="思源黑体" w:cs="Times New Roman"/>
                <w:sz w:val="18"/>
                <w:szCs w:val="18"/>
              </w:rPr>
              <w:t>技术负责人</w:t>
            </w:r>
          </w:p>
        </w:tc>
        <w:tc>
          <w:tcPr>
            <w:tcW w:w="620" w:type="dxa"/>
          </w:tcPr>
          <w:p w14:paraId="25958A7C">
            <w:pPr>
              <w:spacing w:before="20" w:after="20"/>
              <w:jc w:val="center"/>
            </w:pPr>
            <w:r>
              <w:rPr>
                <w:rFonts w:ascii="Times New Roman" w:hAnsi="Times New Roman" w:eastAsia="思源黑体" w:cs="Times New Roman"/>
                <w:sz w:val="18"/>
                <w:szCs w:val="18"/>
              </w:rPr>
              <w:t>—</w:t>
            </w:r>
          </w:p>
        </w:tc>
        <w:tc>
          <w:tcPr>
            <w:tcW w:w="1600" w:type="dxa"/>
          </w:tcPr>
          <w:p w14:paraId="54215D4F">
            <w:pPr>
              <w:spacing w:before="20" w:after="20"/>
              <w:jc w:val="center"/>
            </w:pPr>
          </w:p>
        </w:tc>
        <w:tc>
          <w:tcPr>
            <w:tcW w:w="3800" w:type="dxa"/>
          </w:tcPr>
          <w:p w14:paraId="1C5B1A0A">
            <w:pPr>
              <w:spacing w:before="20" w:after="20"/>
            </w:pPr>
            <w:r>
              <w:rPr>
                <w:rFonts w:ascii="Times New Roman" w:hAnsi="Times New Roman" w:eastAsia="思源黑体" w:cs="Times New Roman"/>
                <w:sz w:val="18"/>
                <w:szCs w:val="18"/>
              </w:rPr>
              <w:t>毕业证/学位证、社保证明、劳动合同、任命文件、职称证、执业资格证、个人业绩证明</w:t>
            </w:r>
          </w:p>
        </w:tc>
        <w:tc>
          <w:tcPr>
            <w:tcW w:w="900" w:type="dxa"/>
          </w:tcPr>
          <w:p w14:paraId="7D3D1391">
            <w:pPr>
              <w:spacing w:before="20" w:after="20"/>
            </w:pPr>
          </w:p>
        </w:tc>
        <w:tc>
          <w:tcPr>
            <w:tcW w:w="906" w:type="dxa"/>
          </w:tcPr>
          <w:p w14:paraId="438E22B8">
            <w:pPr>
              <w:spacing w:before="20" w:after="20"/>
            </w:pPr>
          </w:p>
        </w:tc>
      </w:tr>
      <w:tr w14:paraId="6F600626">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200" w:type="dxa"/>
          </w:tcPr>
          <w:p w14:paraId="052898AE">
            <w:pPr>
              <w:spacing w:before="20" w:after="20"/>
              <w:jc w:val="center"/>
            </w:pPr>
            <w:r>
              <w:rPr>
                <w:rFonts w:ascii="Times New Roman" w:hAnsi="Times New Roman" w:eastAsia="思源黑体" w:cs="Times New Roman"/>
                <w:sz w:val="18"/>
                <w:szCs w:val="18"/>
              </w:rPr>
              <w:t>专业技术人员</w:t>
            </w:r>
          </w:p>
        </w:tc>
        <w:tc>
          <w:tcPr>
            <w:tcW w:w="620" w:type="dxa"/>
          </w:tcPr>
          <w:p w14:paraId="596BAB91">
            <w:pPr>
              <w:spacing w:before="20" w:after="20"/>
              <w:jc w:val="center"/>
            </w:pPr>
            <w:r>
              <w:rPr>
                <w:rFonts w:ascii="Times New Roman" w:hAnsi="Times New Roman" w:eastAsia="思源黑体" w:cs="Times New Roman"/>
                <w:sz w:val="18"/>
                <w:szCs w:val="18"/>
              </w:rPr>
              <w:t>—</w:t>
            </w:r>
          </w:p>
        </w:tc>
        <w:tc>
          <w:tcPr>
            <w:tcW w:w="1600" w:type="dxa"/>
          </w:tcPr>
          <w:p w14:paraId="6E6FD125">
            <w:pPr>
              <w:spacing w:before="20" w:after="20"/>
              <w:jc w:val="center"/>
            </w:pPr>
          </w:p>
        </w:tc>
        <w:tc>
          <w:tcPr>
            <w:tcW w:w="3800" w:type="dxa"/>
          </w:tcPr>
          <w:p w14:paraId="28087C5E">
            <w:pPr>
              <w:spacing w:before="20" w:after="20"/>
            </w:pPr>
            <w:r>
              <w:rPr>
                <w:rFonts w:ascii="Times New Roman" w:hAnsi="Times New Roman" w:eastAsia="思源黑体" w:cs="Times New Roman"/>
                <w:sz w:val="18"/>
                <w:szCs w:val="18"/>
              </w:rPr>
              <w:t>毕业证、社保证明、劳动合同、职称证、执业资格证</w:t>
            </w:r>
          </w:p>
        </w:tc>
        <w:tc>
          <w:tcPr>
            <w:tcW w:w="900" w:type="dxa"/>
          </w:tcPr>
          <w:p w14:paraId="1C4E2626">
            <w:pPr>
              <w:spacing w:before="20" w:after="20"/>
            </w:pPr>
          </w:p>
        </w:tc>
        <w:tc>
          <w:tcPr>
            <w:tcW w:w="906" w:type="dxa"/>
          </w:tcPr>
          <w:p w14:paraId="1ED2D878">
            <w:pPr>
              <w:spacing w:before="20" w:after="20"/>
            </w:pPr>
          </w:p>
        </w:tc>
      </w:tr>
      <w:tr w14:paraId="6EFEF32B">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200" w:type="dxa"/>
          </w:tcPr>
          <w:p w14:paraId="13D4E104">
            <w:pPr>
              <w:spacing w:before="20" w:after="20"/>
              <w:jc w:val="center"/>
            </w:pPr>
            <w:r>
              <w:rPr>
                <w:rFonts w:ascii="Times New Roman" w:hAnsi="Times New Roman" w:eastAsia="思源黑体" w:cs="Times New Roman"/>
                <w:sz w:val="18"/>
                <w:szCs w:val="18"/>
              </w:rPr>
              <w:t>技术工人</w:t>
            </w:r>
          </w:p>
        </w:tc>
        <w:tc>
          <w:tcPr>
            <w:tcW w:w="620" w:type="dxa"/>
          </w:tcPr>
          <w:p w14:paraId="6DB69291">
            <w:pPr>
              <w:spacing w:before="20" w:after="20"/>
              <w:jc w:val="center"/>
            </w:pPr>
            <w:r>
              <w:rPr>
                <w:rFonts w:ascii="Times New Roman" w:hAnsi="Times New Roman" w:eastAsia="思源黑体" w:cs="Times New Roman"/>
                <w:sz w:val="18"/>
                <w:szCs w:val="18"/>
              </w:rPr>
              <w:t>—</w:t>
            </w:r>
          </w:p>
        </w:tc>
        <w:tc>
          <w:tcPr>
            <w:tcW w:w="1600" w:type="dxa"/>
          </w:tcPr>
          <w:p w14:paraId="0DEFBA23">
            <w:pPr>
              <w:spacing w:before="20" w:after="20"/>
              <w:jc w:val="center"/>
            </w:pPr>
          </w:p>
        </w:tc>
        <w:tc>
          <w:tcPr>
            <w:tcW w:w="3800" w:type="dxa"/>
          </w:tcPr>
          <w:p w14:paraId="64429E23">
            <w:pPr>
              <w:spacing w:before="20" w:after="20"/>
            </w:pPr>
            <w:r>
              <w:rPr>
                <w:rFonts w:ascii="Times New Roman" w:hAnsi="Times New Roman" w:eastAsia="思源黑体" w:cs="Times New Roman"/>
                <w:sz w:val="18"/>
                <w:szCs w:val="18"/>
              </w:rPr>
              <w:t>社保证明、劳动合同、职业资格/培训证书</w:t>
            </w:r>
          </w:p>
        </w:tc>
        <w:tc>
          <w:tcPr>
            <w:tcW w:w="900" w:type="dxa"/>
          </w:tcPr>
          <w:p w14:paraId="1FB90FA1">
            <w:pPr>
              <w:spacing w:before="20" w:after="20"/>
            </w:pPr>
          </w:p>
        </w:tc>
        <w:tc>
          <w:tcPr>
            <w:tcW w:w="906" w:type="dxa"/>
          </w:tcPr>
          <w:p w14:paraId="483CAEBB">
            <w:pPr>
              <w:spacing w:before="20" w:after="20"/>
            </w:pPr>
          </w:p>
        </w:tc>
      </w:tr>
      <w:tr w14:paraId="6825DDFE">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200" w:type="dxa"/>
          </w:tcPr>
          <w:p w14:paraId="4BD854DB">
            <w:pPr>
              <w:spacing w:before="20" w:after="20"/>
              <w:jc w:val="center"/>
            </w:pPr>
            <w:r>
              <w:rPr>
                <w:rFonts w:ascii="Times New Roman" w:hAnsi="Times New Roman" w:eastAsia="思源黑体" w:cs="Times New Roman"/>
                <w:sz w:val="18"/>
                <w:szCs w:val="18"/>
              </w:rPr>
              <w:t>技术设备</w:t>
            </w:r>
          </w:p>
        </w:tc>
        <w:tc>
          <w:tcPr>
            <w:tcW w:w="620" w:type="dxa"/>
          </w:tcPr>
          <w:p w14:paraId="420C5A27">
            <w:pPr>
              <w:spacing w:before="20" w:after="20"/>
              <w:jc w:val="center"/>
            </w:pPr>
            <w:r>
              <w:rPr>
                <w:rFonts w:ascii="Times New Roman" w:hAnsi="Times New Roman" w:eastAsia="思源黑体" w:cs="Times New Roman"/>
                <w:sz w:val="18"/>
                <w:szCs w:val="18"/>
              </w:rPr>
              <w:t>—</w:t>
            </w:r>
          </w:p>
        </w:tc>
        <w:tc>
          <w:tcPr>
            <w:tcW w:w="1600" w:type="dxa"/>
          </w:tcPr>
          <w:p w14:paraId="7DEFDEB1">
            <w:pPr>
              <w:spacing w:before="20" w:after="20"/>
              <w:jc w:val="center"/>
            </w:pPr>
          </w:p>
        </w:tc>
        <w:tc>
          <w:tcPr>
            <w:tcW w:w="3800" w:type="dxa"/>
          </w:tcPr>
          <w:p w14:paraId="35859576">
            <w:pPr>
              <w:spacing w:before="20" w:after="20"/>
            </w:pPr>
            <w:r>
              <w:rPr>
                <w:rFonts w:ascii="Times New Roman" w:hAnsi="Times New Roman" w:eastAsia="思源黑体" w:cs="Times New Roman"/>
                <w:sz w:val="18"/>
                <w:szCs w:val="18"/>
              </w:rPr>
              <w:t>合法财务报表/资产评估报告</w:t>
            </w:r>
          </w:p>
        </w:tc>
        <w:tc>
          <w:tcPr>
            <w:tcW w:w="900" w:type="dxa"/>
          </w:tcPr>
          <w:p w14:paraId="2CF2EE6B">
            <w:pPr>
              <w:spacing w:before="20" w:after="20"/>
            </w:pPr>
          </w:p>
        </w:tc>
        <w:tc>
          <w:tcPr>
            <w:tcW w:w="906" w:type="dxa"/>
          </w:tcPr>
          <w:p w14:paraId="65EB4D01">
            <w:pPr>
              <w:spacing w:before="20" w:after="20"/>
            </w:pPr>
          </w:p>
        </w:tc>
      </w:tr>
      <w:tr w14:paraId="24E6187E">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200" w:type="dxa"/>
          </w:tcPr>
          <w:p w14:paraId="3FC69145">
            <w:pPr>
              <w:spacing w:before="20" w:after="20"/>
              <w:jc w:val="center"/>
            </w:pPr>
            <w:r>
              <w:rPr>
                <w:rFonts w:ascii="Times New Roman" w:hAnsi="Times New Roman" w:eastAsia="思源黑体" w:cs="Times New Roman"/>
                <w:sz w:val="18"/>
                <w:szCs w:val="18"/>
              </w:rPr>
              <w:t>业绩</w:t>
            </w:r>
          </w:p>
        </w:tc>
        <w:tc>
          <w:tcPr>
            <w:tcW w:w="620" w:type="dxa"/>
          </w:tcPr>
          <w:p w14:paraId="219F1BE9">
            <w:pPr>
              <w:spacing w:before="20" w:after="20"/>
              <w:jc w:val="center"/>
            </w:pPr>
            <w:r>
              <w:rPr>
                <w:rFonts w:ascii="Times New Roman" w:hAnsi="Times New Roman" w:eastAsia="思源黑体" w:cs="Times New Roman"/>
                <w:sz w:val="18"/>
                <w:szCs w:val="18"/>
              </w:rPr>
              <w:t>—</w:t>
            </w:r>
          </w:p>
        </w:tc>
        <w:tc>
          <w:tcPr>
            <w:tcW w:w="1600" w:type="dxa"/>
          </w:tcPr>
          <w:p w14:paraId="108366F0">
            <w:pPr>
              <w:spacing w:before="20" w:after="20"/>
              <w:jc w:val="center"/>
            </w:pPr>
          </w:p>
        </w:tc>
        <w:tc>
          <w:tcPr>
            <w:tcW w:w="3800" w:type="dxa"/>
          </w:tcPr>
          <w:p w14:paraId="4C07D0C0">
            <w:pPr>
              <w:spacing w:before="20" w:after="20"/>
            </w:pPr>
            <w:r>
              <w:rPr>
                <w:rFonts w:ascii="Times New Roman" w:hAnsi="Times New Roman" w:eastAsia="思源黑体" w:cs="Times New Roman"/>
                <w:sz w:val="18"/>
                <w:szCs w:val="18"/>
              </w:rPr>
              <w:t>系统截图、中标通知书、合同协议、交（竣）工证书</w:t>
            </w:r>
          </w:p>
        </w:tc>
        <w:tc>
          <w:tcPr>
            <w:tcW w:w="900" w:type="dxa"/>
          </w:tcPr>
          <w:p w14:paraId="7D24CD51">
            <w:pPr>
              <w:spacing w:before="20" w:after="20"/>
            </w:pPr>
          </w:p>
        </w:tc>
        <w:tc>
          <w:tcPr>
            <w:tcW w:w="906" w:type="dxa"/>
          </w:tcPr>
          <w:p w14:paraId="2FE2503F">
            <w:pPr>
              <w:spacing w:before="20" w:after="20"/>
            </w:pPr>
          </w:p>
        </w:tc>
      </w:tr>
      <w:tr w14:paraId="3580921B">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200" w:type="dxa"/>
          </w:tcPr>
          <w:p w14:paraId="13F06023">
            <w:pPr>
              <w:spacing w:before="20" w:after="20"/>
              <w:jc w:val="center"/>
              <w:rPr>
                <w:rFonts w:ascii="Times New Roman" w:hAnsi="Times New Roman" w:eastAsia="思源黑体" w:cs="Times New Roman"/>
                <w:sz w:val="18"/>
                <w:szCs w:val="18"/>
              </w:rPr>
            </w:pPr>
          </w:p>
        </w:tc>
        <w:tc>
          <w:tcPr>
            <w:tcW w:w="620" w:type="dxa"/>
          </w:tcPr>
          <w:p w14:paraId="06083828">
            <w:pPr>
              <w:spacing w:before="20" w:after="20"/>
              <w:jc w:val="center"/>
              <w:rPr>
                <w:rFonts w:ascii="Times New Roman" w:hAnsi="Times New Roman" w:eastAsia="思源黑体" w:cs="Times New Roman"/>
                <w:sz w:val="18"/>
                <w:szCs w:val="18"/>
              </w:rPr>
            </w:pPr>
          </w:p>
        </w:tc>
        <w:tc>
          <w:tcPr>
            <w:tcW w:w="1600" w:type="dxa"/>
          </w:tcPr>
          <w:p w14:paraId="3088914E">
            <w:pPr>
              <w:spacing w:before="20" w:after="20"/>
              <w:jc w:val="center"/>
            </w:pPr>
          </w:p>
        </w:tc>
        <w:tc>
          <w:tcPr>
            <w:tcW w:w="3800" w:type="dxa"/>
          </w:tcPr>
          <w:p w14:paraId="652ECFD6">
            <w:pPr>
              <w:spacing w:before="20" w:after="20"/>
              <w:rPr>
                <w:rFonts w:ascii="Times New Roman" w:hAnsi="Times New Roman" w:eastAsia="思源黑体" w:cs="Times New Roman"/>
                <w:sz w:val="18"/>
                <w:szCs w:val="18"/>
              </w:rPr>
            </w:pPr>
          </w:p>
        </w:tc>
        <w:tc>
          <w:tcPr>
            <w:tcW w:w="900" w:type="dxa"/>
          </w:tcPr>
          <w:p w14:paraId="43369E2A">
            <w:pPr>
              <w:spacing w:before="20" w:after="20"/>
            </w:pPr>
          </w:p>
        </w:tc>
        <w:tc>
          <w:tcPr>
            <w:tcW w:w="906" w:type="dxa"/>
          </w:tcPr>
          <w:p w14:paraId="2F5375D1">
            <w:pPr>
              <w:spacing w:before="20" w:after="20"/>
            </w:pPr>
          </w:p>
        </w:tc>
      </w:tr>
    </w:tbl>
    <w:p w14:paraId="08399E7D"/>
    <w:p w14:paraId="3AEB227A">
      <w:pPr>
        <w:spacing w:after="60" w:line="336" w:lineRule="auto"/>
        <w:rPr>
          <w:rFonts w:hint="eastAsia" w:ascii="Times New Roman" w:hAnsi="Times New Roman" w:eastAsia="思源黑体" w:cs="Times New Roman"/>
          <w:b w:val="0"/>
          <w:sz w:val="19"/>
          <w:szCs w:val="19"/>
        </w:rPr>
      </w:pPr>
    </w:p>
    <w:p w14:paraId="67F1982A">
      <w:bookmarkStart w:id="0" w:name="_GoBack"/>
      <w:bookmarkEnd w:id="0"/>
    </w:p>
    <w:sectPr>
      <w:pgSz w:w="11906" w:h="16838"/>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auto"/>
    <w:pitch w:val="default"/>
    <w:sig w:usb0="E00002FF" w:usb1="400004FF" w:usb2="00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思源黑体">
    <w:altName w:val="黑体"/>
    <w:panose1 w:val="00000000000000000000"/>
    <w:charset w:val="00"/>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626E3">
    <w:pPr>
      <w:pStyle w:val="24"/>
    </w:pPr>
    <w:r>
      <w:rPr>
        <w:rFonts w:ascii="Times New Roman" w:hAnsi="Times New Roman" w:eastAsia="思源黑体" w:cs="Times New Roman"/>
      </w:rPr>
      <w:t>附件2-</w:t>
    </w:r>
    <w:r>
      <w:fldChar w:fldCharType="begin"/>
    </w:r>
    <w:r>
      <w:instrText xml:space="preserve">PAGE</w:instrText>
    </w:r>
    <w:r>
      <w:fldChar w:fldCharType="separate"/>
    </w:r>
    <w:r>
      <w:fldChar w:fldCharType="end"/>
    </w:r>
    <w:r>
      <w:rPr>
        <w:rFonts w:ascii="Times New Roman" w:hAnsi="Times New Roman" w:eastAsia="思源黑体" w:cs="Times New Roman"/>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53712EE"/>
    <w:rsid w:val="1B3B09F5"/>
    <w:rsid w:val="1D061E52"/>
    <w:rsid w:val="3FC952C3"/>
    <w:rsid w:val="5F653ACF"/>
    <w:rsid w:val="64C42F8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思源黑体" w:cs="Times New Roman"/>
      <w:sz w:val="24"/>
      <w:szCs w:val="24"/>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32"/>
      <w:szCs w:val="32"/>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8"/>
      <w:szCs w:val="28"/>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1526</Words>
  <Characters>1589</Characters>
  <Lines>0</Lines>
  <Paragraphs>0</Paragraphs>
  <TotalTime>4</TotalTime>
  <ScaleCrop>false</ScaleCrop>
  <LinksUpToDate>false</LinksUpToDate>
  <CharactersWithSpaces>1625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Yang</cp:lastModifiedBy>
  <dcterms:modified xsi:type="dcterms:W3CDTF">2026-10-16T08:45:08Z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eyJoZGlkIjoiMmM2NWZjY2RiODI0NDMyZjc1YjFiZTllNGMxZjg1YWEifQ==</vt:lpwstr>
  </property>
  <property fmtid="{D5CDD505-2E9C-101B-9397-08002B2CF9AE}" pid="3" name="KSOProductBuildVer">
    <vt:lpwstr>2052-12.1.0.28505</vt:lpwstr>
  </property>
  <property fmtid="{D5CDD505-2E9C-101B-9397-08002B2CF9AE}" pid="4" name="ICV">
    <vt:lpwstr>0F18B3BBB4A54725973BA4A079781BA8_12</vt:lpwstr>
  </property>
</Properties>
</file>